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C" w:rsidRPr="00E06FE8" w:rsidRDefault="00FD79DF"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E06FE8">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70CF7DF0" wp14:editId="631F65A2">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85" w:rsidRPr="002A3F93" w:rsidRDefault="00300485"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300485" w:rsidRPr="002A3F93" w:rsidRDefault="00300485"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E06FE8">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468AE506" wp14:editId="5980E39B">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85" w:rsidRDefault="00300485" w:rsidP="00A9510F">
                            <w:r w:rsidRPr="005504C9">
                              <w:rPr>
                                <w:noProof/>
                                <w:lang w:eastAsia="en-AU"/>
                              </w:rPr>
                              <w:drawing>
                                <wp:inline distT="0" distB="0" distL="0" distR="0" wp14:anchorId="0DAEC61D" wp14:editId="04F3021B">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300485" w:rsidRDefault="00300485" w:rsidP="00A9510F">
                      <w:r w:rsidRPr="005504C9">
                        <w:rPr>
                          <w:noProof/>
                          <w:lang w:eastAsia="en-AU"/>
                        </w:rPr>
                        <w:drawing>
                          <wp:inline distT="0" distB="0" distL="0" distR="0" wp14:anchorId="0DAEC61D" wp14:editId="04F3021B">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Pr="00E06FE8">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40A895A3" wp14:editId="1E817060">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85" w:rsidRPr="001B5C44" w:rsidRDefault="00300485">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300485" w:rsidRPr="001B5C44" w:rsidRDefault="00300485">
                      <w:pPr>
                        <w:rPr>
                          <w:b/>
                          <w:sz w:val="18"/>
                          <w:szCs w:val="18"/>
                        </w:rPr>
                      </w:pPr>
                      <w:r w:rsidRPr="001B5C44">
                        <w:rPr>
                          <w:b/>
                          <w:sz w:val="18"/>
                          <w:szCs w:val="18"/>
                        </w:rPr>
                        <w:t>Communicable Disease Control Directorate</w:t>
                      </w:r>
                    </w:p>
                  </w:txbxContent>
                </v:textbox>
              </v:shape>
            </w:pict>
          </mc:Fallback>
        </mc:AlternateContent>
      </w:r>
      <w:r w:rsidRPr="00E06FE8">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66C0C467" wp14:editId="0C3B7FBC">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85" w:rsidRDefault="00300485" w:rsidP="00077DB9">
                            <w:r w:rsidRPr="00725858">
                              <w:rPr>
                                <w:noProof/>
                                <w:lang w:eastAsia="en-AU"/>
                              </w:rPr>
                              <w:drawing>
                                <wp:inline distT="0" distB="0" distL="0" distR="0" wp14:anchorId="4A4C436C" wp14:editId="6AC367B7">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300485" w:rsidRDefault="00300485"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300485" w:rsidRDefault="00300485" w:rsidP="00077DB9">
                      <w:r w:rsidRPr="00725858">
                        <w:rPr>
                          <w:noProof/>
                          <w:lang w:eastAsia="en-AU"/>
                        </w:rPr>
                        <w:drawing>
                          <wp:inline distT="0" distB="0" distL="0" distR="0" wp14:anchorId="4A4C436C" wp14:editId="6AC367B7">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300485" w:rsidRDefault="00300485" w:rsidP="00077DB9"/>
                  </w:txbxContent>
                </v:textbox>
              </v:shape>
            </w:pict>
          </mc:Fallback>
        </mc:AlternateContent>
      </w:r>
      <w:r w:rsidR="00077DB9" w:rsidRPr="00E06FE8">
        <w:rPr>
          <w:rFonts w:cs="Arial"/>
          <w:color w:val="548DD4" w:themeColor="text2" w:themeTint="99"/>
          <w:sz w:val="44"/>
          <w:szCs w:val="44"/>
        </w:rPr>
        <w:t xml:space="preserve">Foodborne disease surveillance and outbreak investigations in Western Australia, </w:t>
      </w:r>
      <w:r w:rsidR="00A15371" w:rsidRPr="00E06FE8">
        <w:rPr>
          <w:rFonts w:cs="Arial"/>
          <w:color w:val="548DD4" w:themeColor="text2" w:themeTint="99"/>
          <w:sz w:val="44"/>
          <w:szCs w:val="44"/>
        </w:rPr>
        <w:t>first</w:t>
      </w:r>
      <w:r w:rsidR="00077DB9" w:rsidRPr="00E06FE8">
        <w:rPr>
          <w:rFonts w:cs="Arial"/>
          <w:color w:val="548DD4" w:themeColor="text2" w:themeTint="99"/>
          <w:sz w:val="44"/>
          <w:szCs w:val="44"/>
        </w:rPr>
        <w:t xml:space="preserve"> quarter 201</w:t>
      </w:r>
      <w:r w:rsidRPr="00E06FE8">
        <w:rPr>
          <w:noProof/>
          <w:color w:val="548DD4" w:themeColor="text2" w:themeTint="99"/>
          <w:sz w:val="44"/>
          <w:szCs w:val="44"/>
          <w:lang w:eastAsia="en-AU"/>
        </w:rPr>
        <mc:AlternateContent>
          <mc:Choice Requires="wps">
            <w:drawing>
              <wp:anchor distT="0" distB="0" distL="114300" distR="114300" simplePos="0" relativeHeight="251663360" behindDoc="0" locked="0" layoutInCell="1" allowOverlap="1" wp14:anchorId="619FFA61" wp14:editId="51554616">
                <wp:simplePos x="0" y="0"/>
                <wp:positionH relativeFrom="column">
                  <wp:posOffset>-412750</wp:posOffset>
                </wp:positionH>
                <wp:positionV relativeFrom="paragraph">
                  <wp:posOffset>-2904490</wp:posOffset>
                </wp:positionV>
                <wp:extent cx="1290955" cy="374650"/>
                <wp:effectExtent l="0" t="0" r="4445"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85" w:rsidRDefault="0030048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32.5pt;margin-top:-228.7pt;width:101.65pt;height: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" stroked="f">
                <v:textbox style="mso-fit-shape-to-text:t">
                  <w:txbxContent>
                    <w:p w:rsidR="00300485" w:rsidRDefault="00300485"/>
                  </w:txbxContent>
                </v:textbox>
              </v:shape>
            </w:pict>
          </mc:Fallback>
        </mc:AlternateContent>
      </w:r>
      <w:r w:rsidR="00A15371" w:rsidRPr="00E06FE8">
        <w:rPr>
          <w:rFonts w:cs="Arial"/>
          <w:color w:val="548DD4" w:themeColor="text2" w:themeTint="99"/>
          <w:sz w:val="44"/>
          <w:szCs w:val="44"/>
        </w:rPr>
        <w:t>7</w:t>
      </w:r>
      <w:r w:rsidR="00077DB9" w:rsidRPr="00E06FE8">
        <w:rPr>
          <w:rFonts w:cs="Arial"/>
          <w:color w:val="548DD4" w:themeColor="text2" w:themeTint="99"/>
          <w:sz w:val="44"/>
          <w:szCs w:val="44"/>
        </w:rPr>
        <w:t xml:space="preserve"> </w:t>
      </w:r>
    </w:p>
    <w:p w:rsidR="00743BE0" w:rsidRPr="00E06FE8" w:rsidRDefault="002D41FC" w:rsidP="00D34874">
      <w:pPr>
        <w:pStyle w:val="Headlines"/>
        <w:spacing w:after="120" w:line="360" w:lineRule="auto"/>
        <w:rPr>
          <w:rFonts w:cs="Arial"/>
          <w:color w:val="548DD4" w:themeColor="text2" w:themeTint="99"/>
          <w:sz w:val="28"/>
          <w:szCs w:val="28"/>
        </w:rPr>
        <w:sectPr w:rsidR="00743BE0" w:rsidRPr="00E06FE8" w:rsidSect="0012727C">
          <w:headerReference w:type="default" r:id="rId13"/>
          <w:footerReference w:type="default" r:id="rId14"/>
          <w:pgSz w:w="11906" w:h="16838"/>
          <w:pgMar w:top="4820" w:right="2835" w:bottom="851" w:left="851" w:header="709" w:footer="709" w:gutter="0"/>
          <w:cols w:space="708"/>
          <w:docGrid w:linePitch="360"/>
        </w:sectPr>
      </w:pPr>
      <w:r w:rsidRPr="00E06FE8">
        <w:rPr>
          <w:noProof/>
          <w:sz w:val="28"/>
          <w:szCs w:val="28"/>
          <w:lang w:eastAsia="en-AU"/>
        </w:rPr>
        <w:drawing>
          <wp:anchor distT="0" distB="0" distL="114300" distR="114300" simplePos="0" relativeHeight="251671552" behindDoc="0" locked="0" layoutInCell="1" allowOverlap="1" wp14:anchorId="4F6E9494" wp14:editId="6046E2C1">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E06FE8">
        <w:rPr>
          <w:rFonts w:cs="Arial"/>
          <w:color w:val="548DD4" w:themeColor="text2" w:themeTint="99"/>
          <w:sz w:val="28"/>
          <w:szCs w:val="28"/>
        </w:rPr>
        <w:t xml:space="preserve">OzFoodNet, Communicable Disease Control Directorate </w:t>
      </w:r>
    </w:p>
    <w:p w:rsidR="0001093C" w:rsidRPr="00E06FE8" w:rsidRDefault="0001093C" w:rsidP="0001093C">
      <w:pPr>
        <w:pStyle w:val="BodyText1"/>
        <w:ind w:right="44"/>
        <w:rPr>
          <w:rFonts w:cs="Arial"/>
          <w:b/>
        </w:rPr>
      </w:pPr>
      <w:bookmarkStart w:id="0" w:name="_Toc161802993"/>
      <w:bookmarkStart w:id="1" w:name="_Toc166564869"/>
      <w:r w:rsidRPr="00E06FE8">
        <w:rPr>
          <w:rFonts w:cs="Arial"/>
          <w:b/>
        </w:rPr>
        <w:lastRenderedPageBreak/>
        <w:t>Acknowledgments</w:t>
      </w:r>
      <w:bookmarkEnd w:id="0"/>
      <w:bookmarkEnd w:id="1"/>
    </w:p>
    <w:p w:rsidR="0001093C" w:rsidRPr="00E06FE8" w:rsidRDefault="0001093C" w:rsidP="0001093C">
      <w:pPr>
        <w:pStyle w:val="BodyText1"/>
        <w:ind w:right="44"/>
        <w:rPr>
          <w:rFonts w:cs="Arial"/>
        </w:rPr>
      </w:pPr>
    </w:p>
    <w:p w:rsidR="0001093C" w:rsidRPr="00E06FE8" w:rsidRDefault="0001093C" w:rsidP="0001093C">
      <w:pPr>
        <w:pStyle w:val="Footer"/>
        <w:spacing w:before="120" w:line="360" w:lineRule="auto"/>
        <w:ind w:right="45"/>
        <w:jc w:val="left"/>
        <w:rPr>
          <w:b w:val="0"/>
          <w:color w:val="auto"/>
        </w:rPr>
      </w:pPr>
      <w:r w:rsidRPr="00E06FE8">
        <w:rPr>
          <w:b w:val="0"/>
          <w:color w:val="auto"/>
        </w:rPr>
        <w:t xml:space="preserve">Acknowledgement is given to the following people for their assistance with the activities described in this report: Mr </w:t>
      </w:r>
      <w:r w:rsidR="00820F6C" w:rsidRPr="00E06FE8">
        <w:rPr>
          <w:b w:val="0"/>
          <w:color w:val="auto"/>
        </w:rPr>
        <w:t>Damien Bradford</w:t>
      </w:r>
      <w:r w:rsidR="000C356F" w:rsidRPr="00E06FE8">
        <w:rPr>
          <w:b w:val="0"/>
          <w:color w:val="auto"/>
        </w:rPr>
        <w:t>, Ms Lyn O’Reilly,</w:t>
      </w:r>
      <w:r w:rsidR="00E6509E" w:rsidRPr="00E06FE8">
        <w:rPr>
          <w:b w:val="0"/>
          <w:color w:val="auto"/>
        </w:rPr>
        <w:t xml:space="preserve"> Ms Marilina Chiari </w:t>
      </w:r>
      <w:r w:rsidRPr="00E06FE8">
        <w:rPr>
          <w:b w:val="0"/>
          <w:color w:val="auto"/>
        </w:rPr>
        <w:t xml:space="preserve">and the staff from the enteric, PCR and food laboratories at PathWest Laboratory Medicine WA; </w:t>
      </w:r>
      <w:r w:rsidR="00A73E19" w:rsidRPr="00E06FE8">
        <w:rPr>
          <w:b w:val="0"/>
          <w:color w:val="auto"/>
        </w:rPr>
        <w:t>Mr John Coles and other staff</w:t>
      </w:r>
      <w:r w:rsidRPr="00E06FE8">
        <w:rPr>
          <w:b w:val="0"/>
          <w:color w:val="auto"/>
        </w:rPr>
        <w:t xml:space="preserve"> from the Food Unit of the Department of Health, Western Australia; Public Health Nurses from the metropolitan and regional Population Health Units; and Local Government Environmental Health Officer</w:t>
      </w:r>
      <w:r w:rsidR="00122306" w:rsidRPr="00E06FE8">
        <w:rPr>
          <w:b w:val="0"/>
          <w:color w:val="auto"/>
        </w:rPr>
        <w:t>s</w:t>
      </w:r>
      <w:r w:rsidRPr="00E06FE8">
        <w:rPr>
          <w:b w:val="0"/>
          <w:color w:val="auto"/>
        </w:rPr>
        <w:t>.</w:t>
      </w:r>
      <w:r w:rsidR="0055278B" w:rsidRPr="00E06FE8">
        <w:rPr>
          <w:b w:val="0"/>
          <w:color w:val="auto"/>
        </w:rPr>
        <w:t xml:space="preserve"> </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b/>
        </w:rPr>
      </w:pPr>
      <w:bookmarkStart w:id="2" w:name="_Toc161802994"/>
      <w:bookmarkStart w:id="3" w:name="_Toc166564870"/>
      <w:r w:rsidRPr="00E06FE8">
        <w:rPr>
          <w:rFonts w:cs="Arial"/>
          <w:b/>
        </w:rPr>
        <w:t>Contributors/Editors</w:t>
      </w:r>
      <w:bookmarkEnd w:id="2"/>
      <w:bookmarkEnd w:id="3"/>
    </w:p>
    <w:p w:rsidR="0001093C" w:rsidRPr="00E06FE8" w:rsidRDefault="0001093C" w:rsidP="0001093C">
      <w:pPr>
        <w:pStyle w:val="BodyText1"/>
        <w:ind w:right="44"/>
        <w:rPr>
          <w:rFonts w:cs="Arial"/>
        </w:rPr>
      </w:pPr>
    </w:p>
    <w:p w:rsidR="0001093C" w:rsidRPr="00E06FE8" w:rsidRDefault="00A15371" w:rsidP="0001093C">
      <w:pPr>
        <w:pStyle w:val="BodyText1"/>
        <w:ind w:right="44"/>
        <w:rPr>
          <w:rFonts w:cs="Arial"/>
        </w:rPr>
      </w:pPr>
      <w:r w:rsidRPr="00E06FE8">
        <w:rPr>
          <w:rFonts w:cs="Arial"/>
        </w:rPr>
        <w:t xml:space="preserve">Nevada Pingault, </w:t>
      </w:r>
      <w:r w:rsidR="00B00006" w:rsidRPr="00E06FE8">
        <w:rPr>
          <w:rFonts w:cs="Arial"/>
        </w:rPr>
        <w:t>Barry Combs and Niki Foster</w:t>
      </w:r>
      <w:r w:rsidR="003F6163" w:rsidRPr="00E06FE8">
        <w:rPr>
          <w:rFonts w:cs="Arial"/>
        </w:rPr>
        <w:t xml:space="preserve"> </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Communicable Disease Control Directorate</w:t>
      </w:r>
    </w:p>
    <w:p w:rsidR="0001093C" w:rsidRPr="00E06FE8" w:rsidRDefault="0001093C" w:rsidP="0001093C">
      <w:pPr>
        <w:pStyle w:val="BodyText1"/>
        <w:ind w:right="44"/>
        <w:rPr>
          <w:rFonts w:cs="Arial"/>
        </w:rPr>
      </w:pPr>
      <w:r w:rsidRPr="00E06FE8">
        <w:rPr>
          <w:rFonts w:cs="Arial"/>
        </w:rPr>
        <w:t>Department of Health, Western Australia</w:t>
      </w:r>
    </w:p>
    <w:p w:rsidR="0001093C" w:rsidRPr="00E06FE8" w:rsidRDefault="0001093C" w:rsidP="0001093C">
      <w:pPr>
        <w:pStyle w:val="BodyText1"/>
        <w:ind w:right="44"/>
        <w:rPr>
          <w:rFonts w:cs="Arial"/>
        </w:rPr>
      </w:pPr>
      <w:r w:rsidRPr="00E06FE8">
        <w:rPr>
          <w:rFonts w:cs="Arial"/>
        </w:rPr>
        <w:t>PO Box 8172</w:t>
      </w:r>
    </w:p>
    <w:p w:rsidR="0001093C" w:rsidRPr="00E06FE8" w:rsidRDefault="0001093C" w:rsidP="0001093C">
      <w:pPr>
        <w:pStyle w:val="BodyText1"/>
        <w:ind w:right="44"/>
        <w:rPr>
          <w:rFonts w:cs="Arial"/>
        </w:rPr>
      </w:pPr>
      <w:r w:rsidRPr="00E06FE8">
        <w:rPr>
          <w:rFonts w:cs="Arial"/>
        </w:rPr>
        <w:t>Perth Business Centre</w:t>
      </w:r>
    </w:p>
    <w:p w:rsidR="0001093C" w:rsidRPr="00E06FE8" w:rsidRDefault="0001093C" w:rsidP="0001093C">
      <w:pPr>
        <w:pStyle w:val="BodyText1"/>
        <w:ind w:right="44"/>
        <w:rPr>
          <w:rFonts w:cs="Arial"/>
        </w:rPr>
      </w:pPr>
      <w:r w:rsidRPr="00E06FE8">
        <w:rPr>
          <w:rFonts w:cs="Arial"/>
        </w:rPr>
        <w:t>Western Australia 6849</w:t>
      </w:r>
    </w:p>
    <w:p w:rsidR="0001093C" w:rsidRPr="00E06FE8" w:rsidRDefault="0001093C" w:rsidP="0001093C">
      <w:pPr>
        <w:pStyle w:val="BodyText1"/>
        <w:ind w:right="44"/>
        <w:rPr>
          <w:rFonts w:cs="Arial"/>
        </w:rPr>
      </w:pPr>
    </w:p>
    <w:p w:rsidR="0001093C" w:rsidRPr="00E06FE8" w:rsidRDefault="0002130C" w:rsidP="0001093C">
      <w:pPr>
        <w:pStyle w:val="BodyText1"/>
        <w:ind w:right="44"/>
        <w:rPr>
          <w:rFonts w:cs="Arial"/>
        </w:rPr>
      </w:pPr>
      <w:r w:rsidRPr="00E06FE8">
        <w:rPr>
          <w:rFonts w:cs="Arial"/>
        </w:rPr>
        <w:t xml:space="preserve">Email: </w:t>
      </w:r>
      <w:hyperlink r:id="rId16" w:history="1">
        <w:r w:rsidRPr="00E06FE8">
          <w:rPr>
            <w:rStyle w:val="Hyperlink"/>
            <w:rFonts w:cs="Arial"/>
          </w:rPr>
          <w:t>OzfoodnetWA@health.wa.gov.au</w:t>
        </w:r>
      </w:hyperlink>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Telephone:</w:t>
      </w:r>
      <w:r w:rsidRPr="00E06FE8">
        <w:rPr>
          <w:rFonts w:cs="Arial"/>
        </w:rPr>
        <w:tab/>
        <w:t>(08) 9388 4999</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Facsimile:</w:t>
      </w:r>
      <w:r w:rsidRPr="00E06FE8">
        <w:rPr>
          <w:rFonts w:cs="Arial"/>
        </w:rPr>
        <w:tab/>
        <w:t>(08) 9388 4877</w:t>
      </w:r>
    </w:p>
    <w:p w:rsidR="0001093C" w:rsidRPr="00E06FE8" w:rsidRDefault="0001093C" w:rsidP="0001093C">
      <w:pPr>
        <w:pStyle w:val="BodyText1"/>
        <w:ind w:right="44"/>
        <w:rPr>
          <w:rFonts w:cs="Arial"/>
        </w:rPr>
      </w:pPr>
    </w:p>
    <w:p w:rsidR="0001093C" w:rsidRPr="00E06FE8" w:rsidRDefault="0001093C" w:rsidP="0001093C">
      <w:pPr>
        <w:pStyle w:val="BodyText1"/>
        <w:ind w:right="44"/>
        <w:jc w:val="left"/>
        <w:rPr>
          <w:rFonts w:cs="Arial"/>
        </w:rPr>
      </w:pPr>
      <w:r w:rsidRPr="00E06FE8">
        <w:rPr>
          <w:rFonts w:cs="Arial"/>
        </w:rPr>
        <w:t xml:space="preserve">Web: </w:t>
      </w:r>
    </w:p>
    <w:p w:rsidR="0001093C" w:rsidRPr="00E06FE8" w:rsidRDefault="0001093C" w:rsidP="0001093C">
      <w:pPr>
        <w:pStyle w:val="BodyText1"/>
        <w:ind w:right="44"/>
        <w:jc w:val="left"/>
        <w:rPr>
          <w:rFonts w:cs="Arial"/>
        </w:rPr>
      </w:pPr>
      <w:r w:rsidRPr="00E06FE8">
        <w:rPr>
          <w:rFonts w:cs="Arial"/>
        </w:rPr>
        <w:t xml:space="preserve">OzFoodNet WA Health </w:t>
      </w:r>
      <w:hyperlink r:id="rId17" w:history="1">
        <w:r w:rsidRPr="00E06FE8">
          <w:rPr>
            <w:rStyle w:val="Hyperlink"/>
            <w:rFonts w:cs="Arial"/>
          </w:rPr>
          <w:t>www.public.health.wa.gov.au/3/605/2/ozfoodnet_enteric_infections_reports.pm</w:t>
        </w:r>
      </w:hyperlink>
    </w:p>
    <w:p w:rsidR="0001093C" w:rsidRPr="00E06FE8" w:rsidRDefault="0001093C" w:rsidP="0001093C">
      <w:pPr>
        <w:pStyle w:val="BodyText1"/>
        <w:ind w:right="44"/>
        <w:jc w:val="left"/>
        <w:rPr>
          <w:rFonts w:cs="Arial"/>
        </w:rPr>
      </w:pPr>
      <w:r w:rsidRPr="00E06FE8">
        <w:rPr>
          <w:rFonts w:cs="Arial"/>
        </w:rPr>
        <w:t>OzFoodNet Department of Health</w:t>
      </w:r>
    </w:p>
    <w:p w:rsidR="0001093C" w:rsidRPr="00E06FE8" w:rsidRDefault="00166B1E" w:rsidP="0001093C">
      <w:pPr>
        <w:pStyle w:val="BodyText1"/>
        <w:ind w:right="44"/>
        <w:jc w:val="left"/>
        <w:rPr>
          <w:rFonts w:cs="Arial"/>
          <w:lang w:val="en-US"/>
        </w:rPr>
      </w:pPr>
      <w:hyperlink r:id="rId18" w:history="1">
        <w:r w:rsidR="0001093C" w:rsidRPr="00E06FE8">
          <w:rPr>
            <w:rStyle w:val="Hyperlink"/>
            <w:rFonts w:cs="Arial"/>
          </w:rPr>
          <w:t>www.ozfoodnet.gov.au/</w:t>
        </w:r>
      </w:hyperlink>
    </w:p>
    <w:p w:rsidR="0001093C" w:rsidRPr="00E06FE8" w:rsidRDefault="0001093C" w:rsidP="0001093C">
      <w:pPr>
        <w:pStyle w:val="BodyText1"/>
        <w:ind w:right="44"/>
        <w:jc w:val="left"/>
        <w:rPr>
          <w:rFonts w:cs="Arial"/>
          <w:lang w:val="en-US"/>
        </w:rPr>
      </w:pP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b/>
        </w:rPr>
        <w:t>Disclaimer</w:t>
      </w:r>
      <w:r w:rsidRPr="00E06FE8">
        <w:rPr>
          <w:rFonts w:cs="Arial"/>
        </w:rPr>
        <w:t>:</w:t>
      </w:r>
    </w:p>
    <w:p w:rsidR="0001093C" w:rsidRPr="00E06FE8" w:rsidRDefault="0001093C" w:rsidP="0001093C">
      <w:pPr>
        <w:pStyle w:val="BodyText1"/>
        <w:ind w:right="44"/>
        <w:rPr>
          <w:rFonts w:cs="Arial"/>
        </w:rPr>
      </w:pPr>
    </w:p>
    <w:p w:rsidR="0001093C" w:rsidRPr="00E06FE8" w:rsidRDefault="0001093C" w:rsidP="0001093C">
      <w:pPr>
        <w:pStyle w:val="BodyText1"/>
        <w:spacing w:line="360" w:lineRule="auto"/>
        <w:ind w:right="45"/>
        <w:rPr>
          <w:rFonts w:cs="Arial"/>
        </w:rPr>
      </w:pPr>
      <w:r w:rsidRPr="00E06FE8">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 xml:space="preserve">This publication has been produced by the </w:t>
      </w:r>
      <w:r w:rsidRPr="00E06FE8">
        <w:rPr>
          <w:rFonts w:cs="Arial"/>
          <w:b/>
        </w:rPr>
        <w:t>Department of Health, Western Australia</w:t>
      </w:r>
      <w:r w:rsidRPr="00E06FE8">
        <w:rPr>
          <w:rFonts w:cs="Arial"/>
        </w:rPr>
        <w:t>.</w:t>
      </w:r>
    </w:p>
    <w:p w:rsidR="0001093C" w:rsidRPr="00E06FE8" w:rsidRDefault="0001093C" w:rsidP="00A9510F">
      <w:pPr>
        <w:pStyle w:val="Heading1"/>
        <w:ind w:right="44"/>
      </w:pPr>
      <w:bookmarkStart w:id="4" w:name="_Toc446066015"/>
      <w:bookmarkStart w:id="5" w:name="_Toc497126040"/>
      <w:bookmarkStart w:id="6" w:name="_Toc194377025"/>
      <w:bookmarkStart w:id="7" w:name="_Toc194467982"/>
      <w:bookmarkStart w:id="8" w:name="_Toc194469177"/>
      <w:bookmarkStart w:id="9" w:name="_Toc194469307"/>
      <w:bookmarkStart w:id="10" w:name="_Toc194469765"/>
      <w:bookmarkStart w:id="11" w:name="_Toc194469845"/>
      <w:bookmarkStart w:id="12" w:name="_Toc194477548"/>
      <w:bookmarkStart w:id="13" w:name="_Toc194477639"/>
      <w:bookmarkStart w:id="14" w:name="_Toc195078755"/>
      <w:bookmarkStart w:id="15" w:name="_Toc195078887"/>
      <w:bookmarkStart w:id="16" w:name="_Toc195082105"/>
      <w:bookmarkStart w:id="17" w:name="_Toc198628830"/>
      <w:bookmarkStart w:id="18" w:name="_Toc225753213"/>
      <w:bookmarkStart w:id="19" w:name="_Toc225908685"/>
      <w:bookmarkStart w:id="20" w:name="_Toc225908804"/>
      <w:bookmarkStart w:id="21" w:name="_Toc225909016"/>
      <w:bookmarkStart w:id="22" w:name="_Toc225932711"/>
      <w:bookmarkStart w:id="23" w:name="_Toc226266817"/>
      <w:bookmarkStart w:id="24" w:name="_Toc257192819"/>
      <w:bookmarkStart w:id="25" w:name="_Toc257793840"/>
      <w:bookmarkStart w:id="26" w:name="_Toc257801546"/>
      <w:bookmarkStart w:id="27" w:name="_Toc291854962"/>
      <w:bookmarkStart w:id="28" w:name="_Toc318984444"/>
      <w:bookmarkStart w:id="29" w:name="_Toc319060121"/>
      <w:bookmarkStart w:id="30" w:name="_Toc319061322"/>
      <w:bookmarkStart w:id="31" w:name="_Toc322522638"/>
      <w:bookmarkStart w:id="32" w:name="_Toc327358380"/>
      <w:bookmarkStart w:id="33" w:name="_Toc355357808"/>
      <w:r w:rsidRPr="00E06FE8">
        <w:lastRenderedPageBreak/>
        <w:t>Executive summary</w:t>
      </w:r>
      <w:bookmarkEnd w:id="4"/>
      <w:bookmarkEnd w:id="5"/>
      <w:r w:rsidRPr="00E06FE8">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633E29" w:rsidRPr="00E06FE8" w:rsidRDefault="00831B28" w:rsidP="00A73E19">
      <w:pPr>
        <w:spacing w:after="120" w:line="360" w:lineRule="auto"/>
        <w:rPr>
          <w:rFonts w:cs="Arial"/>
        </w:rPr>
      </w:pPr>
      <w:r w:rsidRPr="00E06FE8">
        <w:rPr>
          <w:rFonts w:cs="Arial"/>
        </w:rPr>
        <w:t xml:space="preserve">During the </w:t>
      </w:r>
      <w:r w:rsidR="00A15371" w:rsidRPr="00E06FE8">
        <w:rPr>
          <w:rFonts w:cs="Arial"/>
        </w:rPr>
        <w:t>first</w:t>
      </w:r>
      <w:r w:rsidRPr="00E06FE8">
        <w:rPr>
          <w:rFonts w:cs="Arial"/>
        </w:rPr>
        <w:t xml:space="preserve"> quarter </w:t>
      </w:r>
      <w:r w:rsidR="00E177AF" w:rsidRPr="00E06FE8">
        <w:rPr>
          <w:rFonts w:cs="Arial"/>
        </w:rPr>
        <w:t xml:space="preserve">of </w:t>
      </w:r>
      <w:r w:rsidRPr="00E06FE8">
        <w:rPr>
          <w:rFonts w:cs="Arial"/>
        </w:rPr>
        <w:t>201</w:t>
      </w:r>
      <w:r w:rsidR="00A15371" w:rsidRPr="00E06FE8">
        <w:rPr>
          <w:rFonts w:cs="Arial"/>
        </w:rPr>
        <w:t>7</w:t>
      </w:r>
      <w:r w:rsidRPr="00E06FE8">
        <w:rPr>
          <w:rFonts w:cs="Arial"/>
        </w:rPr>
        <w:t xml:space="preserve">, the Western Australian (WA) OzFoodNet team conducted surveillance of enteric diseases, undertook investigations into outbreaks and was involved with ongoing enteric disease research projects. </w:t>
      </w:r>
      <w:r w:rsidR="002042CD" w:rsidRPr="00E06FE8">
        <w:rPr>
          <w:rFonts w:cs="Arial"/>
        </w:rPr>
        <w:t xml:space="preserve">The most common notifiable enteric infections in WA were </w:t>
      </w:r>
      <w:r w:rsidR="009F25F9" w:rsidRPr="00E06FE8">
        <w:rPr>
          <w:rFonts w:cs="Arial"/>
        </w:rPr>
        <w:t xml:space="preserve">salmonellosis </w:t>
      </w:r>
      <w:r w:rsidR="00210346" w:rsidRPr="00E06FE8">
        <w:rPr>
          <w:rFonts w:cs="Arial"/>
        </w:rPr>
        <w:t>(n=</w:t>
      </w:r>
      <w:r w:rsidR="009F25F9" w:rsidRPr="00E06FE8">
        <w:rPr>
          <w:rFonts w:cs="Arial"/>
        </w:rPr>
        <w:t>919</w:t>
      </w:r>
      <w:r w:rsidR="00210346" w:rsidRPr="00E06FE8">
        <w:rPr>
          <w:rFonts w:cs="Arial"/>
        </w:rPr>
        <w:t xml:space="preserve">), </w:t>
      </w:r>
      <w:proofErr w:type="spellStart"/>
      <w:r w:rsidR="009F25F9" w:rsidRPr="00E06FE8">
        <w:rPr>
          <w:rFonts w:cs="Arial"/>
        </w:rPr>
        <w:t>campylobacteriosis</w:t>
      </w:r>
      <w:proofErr w:type="spellEnd"/>
      <w:r w:rsidR="009F25F9" w:rsidRPr="00E06FE8">
        <w:rPr>
          <w:rFonts w:cs="Arial"/>
        </w:rPr>
        <w:t xml:space="preserve"> </w:t>
      </w:r>
      <w:r w:rsidR="00081117" w:rsidRPr="00E06FE8">
        <w:rPr>
          <w:rFonts w:cs="Arial"/>
        </w:rPr>
        <w:t>(n=</w:t>
      </w:r>
      <w:r w:rsidR="009F25F9" w:rsidRPr="00E06FE8">
        <w:rPr>
          <w:rFonts w:cs="Arial"/>
        </w:rPr>
        <w:t>895</w:t>
      </w:r>
      <w:r w:rsidR="00210346" w:rsidRPr="00E06FE8">
        <w:rPr>
          <w:rFonts w:cs="Arial"/>
        </w:rPr>
        <w:t>)</w:t>
      </w:r>
      <w:r w:rsidR="00B262A5" w:rsidRPr="00E06FE8">
        <w:rPr>
          <w:rFonts w:cs="Arial"/>
        </w:rPr>
        <w:t xml:space="preserve">, </w:t>
      </w:r>
      <w:r w:rsidR="007D4257" w:rsidRPr="00E06FE8">
        <w:rPr>
          <w:rFonts w:cs="Arial"/>
        </w:rPr>
        <w:t xml:space="preserve">cryptosporidiosis (n=244) and </w:t>
      </w:r>
      <w:r w:rsidR="009F25F9" w:rsidRPr="00E06FE8">
        <w:rPr>
          <w:rFonts w:cs="Arial"/>
        </w:rPr>
        <w:t>rotavirus infection (n=</w:t>
      </w:r>
      <w:r w:rsidR="007D4257" w:rsidRPr="00E06FE8">
        <w:rPr>
          <w:rFonts w:cs="Arial"/>
        </w:rPr>
        <w:t>112)</w:t>
      </w:r>
      <w:r w:rsidR="00FA4E70" w:rsidRPr="00E06FE8">
        <w:rPr>
          <w:rFonts w:cs="Arial"/>
        </w:rPr>
        <w:t xml:space="preserve"> </w:t>
      </w:r>
      <w:r w:rsidR="00EA6E53" w:rsidRPr="00E06FE8">
        <w:rPr>
          <w:rFonts w:cs="Arial"/>
        </w:rPr>
        <w:t>(Figure 1)</w:t>
      </w:r>
      <w:r w:rsidR="00F76075" w:rsidRPr="00E06FE8">
        <w:rPr>
          <w:rFonts w:cs="Arial"/>
        </w:rPr>
        <w:t xml:space="preserve">. </w:t>
      </w:r>
      <w:r w:rsidR="009E3C12" w:rsidRPr="00E06FE8">
        <w:rPr>
          <w:rFonts w:cs="Arial"/>
        </w:rPr>
        <w:t>N</w:t>
      </w:r>
      <w:r w:rsidR="00122306" w:rsidRPr="00E06FE8">
        <w:rPr>
          <w:rFonts w:cs="Arial"/>
        </w:rPr>
        <w:t>otification</w:t>
      </w:r>
      <w:r w:rsidR="009E3C12" w:rsidRPr="00E06FE8">
        <w:rPr>
          <w:rFonts w:cs="Arial"/>
        </w:rPr>
        <w:t xml:space="preserve">s of </w:t>
      </w:r>
      <w:r w:rsidR="007D4257" w:rsidRPr="00E06FE8">
        <w:rPr>
          <w:rFonts w:cs="Arial"/>
        </w:rPr>
        <w:t xml:space="preserve">salmonellosis were 99% higher, </w:t>
      </w:r>
      <w:proofErr w:type="spellStart"/>
      <w:r w:rsidR="00E35609" w:rsidRPr="00E06FE8">
        <w:rPr>
          <w:rFonts w:cs="Arial"/>
        </w:rPr>
        <w:t>campylobacteriosis</w:t>
      </w:r>
      <w:proofErr w:type="spellEnd"/>
      <w:r w:rsidR="007D4257" w:rsidRPr="00E06FE8">
        <w:rPr>
          <w:rFonts w:cs="Arial"/>
        </w:rPr>
        <w:t xml:space="preserve"> </w:t>
      </w:r>
      <w:r w:rsidR="00580B29" w:rsidRPr="00E06FE8">
        <w:rPr>
          <w:rFonts w:cs="Arial"/>
        </w:rPr>
        <w:t xml:space="preserve">were </w:t>
      </w:r>
      <w:r w:rsidR="007D4257" w:rsidRPr="00E06FE8">
        <w:rPr>
          <w:rFonts w:cs="Arial"/>
        </w:rPr>
        <w:t xml:space="preserve">46% </w:t>
      </w:r>
      <w:r w:rsidR="00A62991" w:rsidRPr="00E06FE8">
        <w:rPr>
          <w:rFonts w:cs="Arial"/>
        </w:rPr>
        <w:t>higher</w:t>
      </w:r>
      <w:r w:rsidR="007D4257" w:rsidRPr="00E06FE8">
        <w:rPr>
          <w:rFonts w:cs="Arial"/>
        </w:rPr>
        <w:t xml:space="preserve">, cryptosporidiosis </w:t>
      </w:r>
      <w:proofErr w:type="gramStart"/>
      <w:r w:rsidR="007D4257" w:rsidRPr="00E06FE8">
        <w:rPr>
          <w:rFonts w:cs="Arial"/>
        </w:rPr>
        <w:t>were</w:t>
      </w:r>
      <w:proofErr w:type="gramEnd"/>
      <w:r w:rsidR="007D4257" w:rsidRPr="00E06FE8">
        <w:rPr>
          <w:rFonts w:cs="Arial"/>
        </w:rPr>
        <w:t xml:space="preserve"> 136%</w:t>
      </w:r>
      <w:r w:rsidR="00BE513E">
        <w:rPr>
          <w:rFonts w:cs="Arial"/>
        </w:rPr>
        <w:t xml:space="preserve"> higher and rotavirus infection</w:t>
      </w:r>
      <w:r w:rsidR="007D4257" w:rsidRPr="00E06FE8">
        <w:rPr>
          <w:rFonts w:cs="Arial"/>
        </w:rPr>
        <w:t xml:space="preserve"> were 85% higher</w:t>
      </w:r>
      <w:r w:rsidR="00071A66" w:rsidRPr="00E06FE8">
        <w:rPr>
          <w:rFonts w:cs="Arial"/>
        </w:rPr>
        <w:t xml:space="preserve"> </w:t>
      </w:r>
      <w:r w:rsidR="00122306" w:rsidRPr="00E06FE8">
        <w:rPr>
          <w:rFonts w:cs="Arial"/>
        </w:rPr>
        <w:t>than</w:t>
      </w:r>
      <w:r w:rsidR="002042CD" w:rsidRPr="00E06FE8">
        <w:rPr>
          <w:rFonts w:cs="Arial"/>
        </w:rPr>
        <w:t xml:space="preserve"> the </w:t>
      </w:r>
      <w:r w:rsidR="00326541" w:rsidRPr="00E06FE8">
        <w:rPr>
          <w:rFonts w:cs="Arial"/>
        </w:rPr>
        <w:t>5</w:t>
      </w:r>
      <w:r w:rsidR="002042CD" w:rsidRPr="00E06FE8">
        <w:rPr>
          <w:rFonts w:cs="Arial"/>
        </w:rPr>
        <w:t xml:space="preserve">-year </w:t>
      </w:r>
      <w:r w:rsidR="007D4257" w:rsidRPr="00E06FE8">
        <w:rPr>
          <w:rFonts w:cs="Arial"/>
        </w:rPr>
        <w:t>first</w:t>
      </w:r>
      <w:r w:rsidR="00D944B9" w:rsidRPr="00E06FE8">
        <w:rPr>
          <w:rFonts w:cs="Arial"/>
        </w:rPr>
        <w:t xml:space="preserve"> </w:t>
      </w:r>
      <w:r w:rsidR="007D4257" w:rsidRPr="00E06FE8">
        <w:rPr>
          <w:rFonts w:cs="Arial"/>
        </w:rPr>
        <w:t xml:space="preserve">quarter mean. </w:t>
      </w:r>
      <w:r w:rsidR="00E968AC" w:rsidRPr="00E06FE8">
        <w:rPr>
          <w:rFonts w:cs="Arial"/>
        </w:rPr>
        <w:t xml:space="preserve">The large increase in </w:t>
      </w:r>
      <w:r w:rsidR="00420EB0" w:rsidRPr="00E06FE8">
        <w:rPr>
          <w:rFonts w:cs="Arial"/>
        </w:rPr>
        <w:t>salmonellosis</w:t>
      </w:r>
      <w:r w:rsidR="00E968AC" w:rsidRPr="00E06FE8">
        <w:rPr>
          <w:rFonts w:cs="Arial"/>
        </w:rPr>
        <w:t xml:space="preserve"> </w:t>
      </w:r>
      <w:r w:rsidR="00475BB0" w:rsidRPr="00E06FE8">
        <w:rPr>
          <w:rFonts w:cs="Arial"/>
        </w:rPr>
        <w:t>was</w:t>
      </w:r>
      <w:r w:rsidR="00CC7A40" w:rsidRPr="00E06FE8">
        <w:rPr>
          <w:rFonts w:cs="Arial"/>
        </w:rPr>
        <w:t xml:space="preserve"> primarily</w:t>
      </w:r>
      <w:r w:rsidR="00E968AC" w:rsidRPr="00E06FE8">
        <w:rPr>
          <w:rFonts w:cs="Arial"/>
        </w:rPr>
        <w:t xml:space="preserve"> driven by </w:t>
      </w:r>
      <w:r w:rsidR="00CC7A40" w:rsidRPr="00E06FE8">
        <w:rPr>
          <w:rFonts w:cs="Arial"/>
        </w:rPr>
        <w:t>the</w:t>
      </w:r>
      <w:r w:rsidR="00070DF9" w:rsidRPr="00E06FE8">
        <w:rPr>
          <w:rFonts w:cs="Arial"/>
        </w:rPr>
        <w:t xml:space="preserve"> </w:t>
      </w:r>
      <w:r w:rsidR="00E968AC" w:rsidRPr="00E06FE8">
        <w:rPr>
          <w:rFonts w:cs="Arial"/>
        </w:rPr>
        <w:t xml:space="preserve">increase in </w:t>
      </w:r>
      <w:r w:rsidR="00CC7A40" w:rsidRPr="00E06FE8">
        <w:rPr>
          <w:rFonts w:cs="Arial"/>
          <w:i/>
        </w:rPr>
        <w:t xml:space="preserve">S. </w:t>
      </w:r>
      <w:r w:rsidR="00D146CB" w:rsidRPr="00E06FE8">
        <w:rPr>
          <w:rFonts w:cs="Arial"/>
        </w:rPr>
        <w:t>Typhimurium MLVA type</w:t>
      </w:r>
      <w:r w:rsidR="004B4AF8" w:rsidRPr="00E06FE8">
        <w:rPr>
          <w:rFonts w:cs="Arial"/>
        </w:rPr>
        <w:t xml:space="preserve"> 03-17-09-12-523</w:t>
      </w:r>
      <w:r w:rsidR="00CC7A40" w:rsidRPr="00E06FE8">
        <w:rPr>
          <w:rFonts w:cs="Arial"/>
        </w:rPr>
        <w:t xml:space="preserve"> notifications</w:t>
      </w:r>
      <w:r w:rsidR="00E968AC" w:rsidRPr="00E06FE8">
        <w:rPr>
          <w:rFonts w:cs="Arial"/>
        </w:rPr>
        <w:t>.</w:t>
      </w:r>
      <w:r w:rsidR="009F25F9" w:rsidRPr="00E06FE8">
        <w:rPr>
          <w:rFonts w:cs="Arial"/>
        </w:rPr>
        <w:t xml:space="preserve"> This is the first time on record that the number of </w:t>
      </w:r>
      <w:r w:rsidR="009F25F9" w:rsidRPr="00E06FE8">
        <w:rPr>
          <w:rFonts w:cs="Arial"/>
          <w:i/>
        </w:rPr>
        <w:t xml:space="preserve">Salmonella </w:t>
      </w:r>
      <w:r w:rsidR="009F25F9" w:rsidRPr="00E06FE8">
        <w:rPr>
          <w:rFonts w:cs="Arial"/>
        </w:rPr>
        <w:t xml:space="preserve">notifications has surpassed the number of </w:t>
      </w:r>
      <w:r w:rsidR="009F25F9" w:rsidRPr="00E06FE8">
        <w:rPr>
          <w:rFonts w:cs="Arial"/>
          <w:i/>
        </w:rPr>
        <w:t xml:space="preserve">Campylobacter </w:t>
      </w:r>
      <w:r w:rsidR="009F25F9" w:rsidRPr="00E06FE8">
        <w:rPr>
          <w:rFonts w:cs="Arial"/>
        </w:rPr>
        <w:t>notifications.</w:t>
      </w:r>
      <w:r w:rsidR="00325B49">
        <w:rPr>
          <w:rFonts w:cs="Arial"/>
        </w:rPr>
        <w:t xml:space="preserve"> </w:t>
      </w:r>
      <w:r w:rsidR="00374960">
        <w:rPr>
          <w:rFonts w:cs="Arial"/>
        </w:rPr>
        <w:t>There w</w:t>
      </w:r>
      <w:r w:rsidR="00904F73">
        <w:rPr>
          <w:rFonts w:cs="Arial"/>
        </w:rPr>
        <w:t>ere</w:t>
      </w:r>
      <w:r w:rsidR="00BE513E">
        <w:rPr>
          <w:rFonts w:cs="Arial"/>
        </w:rPr>
        <w:t xml:space="preserve"> 12</w:t>
      </w:r>
      <w:r w:rsidR="007D4257" w:rsidRPr="00E06FE8">
        <w:rPr>
          <w:rFonts w:cs="Arial"/>
        </w:rPr>
        <w:t xml:space="preserve"> foodborne outbreaks investigated in the first quarter, with 11 due to </w:t>
      </w:r>
      <w:r w:rsidR="007D4257" w:rsidRPr="00E06FE8">
        <w:rPr>
          <w:rFonts w:cs="Arial"/>
          <w:i/>
        </w:rPr>
        <w:t xml:space="preserve">Salmonella </w:t>
      </w:r>
      <w:r w:rsidR="007D4257" w:rsidRPr="00E06FE8">
        <w:rPr>
          <w:rFonts w:cs="Arial"/>
        </w:rPr>
        <w:t>Typhimurium</w:t>
      </w:r>
      <w:r w:rsidR="00555E13">
        <w:rPr>
          <w:rFonts w:cs="Arial"/>
        </w:rPr>
        <w:t>.</w:t>
      </w:r>
      <w:r w:rsidR="007D4257" w:rsidRPr="00E06FE8">
        <w:rPr>
          <w:rFonts w:cs="Arial"/>
        </w:rPr>
        <w:t xml:space="preserve"> The number of foodborne outbreaks in the 1Q17 was 3.75 times higher than the first quarter 5-year mean (n=3.2). </w:t>
      </w:r>
      <w:r w:rsidRPr="00E06FE8">
        <w:rPr>
          <w:rFonts w:cs="Arial"/>
        </w:rPr>
        <w:t>OzFoodNet a</w:t>
      </w:r>
      <w:r w:rsidR="00834771" w:rsidRPr="00E06FE8">
        <w:rPr>
          <w:rFonts w:cs="Arial"/>
        </w:rPr>
        <w:t xml:space="preserve">lso </w:t>
      </w:r>
      <w:r w:rsidR="00E9191B" w:rsidRPr="00E06FE8">
        <w:rPr>
          <w:rFonts w:cs="Arial"/>
        </w:rPr>
        <w:t xml:space="preserve">conducted surveillance of </w:t>
      </w:r>
      <w:r w:rsidR="00CC7A40" w:rsidRPr="00E06FE8">
        <w:rPr>
          <w:rFonts w:cs="Arial"/>
        </w:rPr>
        <w:t>37</w:t>
      </w:r>
      <w:r w:rsidR="00A1398C" w:rsidRPr="00E06FE8">
        <w:rPr>
          <w:rFonts w:cs="Arial"/>
        </w:rPr>
        <w:t xml:space="preserve"> non-foodborne outbreaks</w:t>
      </w:r>
      <w:r w:rsidR="00CC7A40" w:rsidRPr="00E06FE8">
        <w:rPr>
          <w:rFonts w:cs="Arial"/>
        </w:rPr>
        <w:t xml:space="preserve">. </w:t>
      </w:r>
      <w:r w:rsidR="00A1398C" w:rsidRPr="00E06FE8">
        <w:rPr>
          <w:rFonts w:cs="Arial"/>
        </w:rPr>
        <w:t>Of these, the most common mode of transmission was person-to-</w:t>
      </w:r>
      <w:r w:rsidR="000E1292" w:rsidRPr="00E06FE8">
        <w:rPr>
          <w:rFonts w:cs="Arial"/>
        </w:rPr>
        <w:t>person</w:t>
      </w:r>
      <w:r w:rsidR="002438E4" w:rsidRPr="00E06FE8">
        <w:rPr>
          <w:rFonts w:cs="Arial"/>
        </w:rPr>
        <w:t xml:space="preserve"> (</w:t>
      </w:r>
      <w:r w:rsidR="00CC7A40" w:rsidRPr="00E06FE8">
        <w:rPr>
          <w:rFonts w:cs="Arial"/>
        </w:rPr>
        <w:t>19</w:t>
      </w:r>
      <w:r w:rsidR="0022389D" w:rsidRPr="00E06FE8">
        <w:rPr>
          <w:rFonts w:cs="Arial"/>
        </w:rPr>
        <w:t xml:space="preserve"> </w:t>
      </w:r>
      <w:r w:rsidR="002438E4" w:rsidRPr="00E06FE8">
        <w:rPr>
          <w:rFonts w:cs="Arial"/>
        </w:rPr>
        <w:t>outbreaks),</w:t>
      </w:r>
      <w:r w:rsidR="000E1292" w:rsidRPr="00E06FE8">
        <w:rPr>
          <w:rFonts w:cs="Arial"/>
        </w:rPr>
        <w:t xml:space="preserve"> </w:t>
      </w:r>
      <w:r w:rsidR="00D02FD4" w:rsidRPr="00E06FE8">
        <w:rPr>
          <w:rFonts w:cs="Arial"/>
        </w:rPr>
        <w:t xml:space="preserve">with a total of </w:t>
      </w:r>
      <w:r w:rsidR="00CC7A40" w:rsidRPr="00E06FE8">
        <w:rPr>
          <w:rFonts w:cs="Arial"/>
        </w:rPr>
        <w:t>385</w:t>
      </w:r>
      <w:r w:rsidR="002438E4" w:rsidRPr="00E06FE8">
        <w:rPr>
          <w:rFonts w:cs="Arial"/>
        </w:rPr>
        <w:t xml:space="preserve"> people ill</w:t>
      </w:r>
      <w:r w:rsidR="005853D3" w:rsidRPr="00E06FE8">
        <w:rPr>
          <w:rFonts w:cs="Arial"/>
        </w:rPr>
        <w:t>. N</w:t>
      </w:r>
      <w:r w:rsidR="002438E4" w:rsidRPr="00E06FE8">
        <w:rPr>
          <w:rFonts w:cs="Arial"/>
        </w:rPr>
        <w:t xml:space="preserve">orovirus was </w:t>
      </w:r>
      <w:r w:rsidR="00D41EC9" w:rsidRPr="00E06FE8">
        <w:rPr>
          <w:rFonts w:cs="Arial"/>
        </w:rPr>
        <w:t xml:space="preserve">the </w:t>
      </w:r>
      <w:r w:rsidR="00E35609" w:rsidRPr="00E06FE8">
        <w:rPr>
          <w:rFonts w:cs="Arial"/>
        </w:rPr>
        <w:t>most common</w:t>
      </w:r>
      <w:r w:rsidR="00070DF9" w:rsidRPr="00E06FE8">
        <w:rPr>
          <w:rFonts w:cs="Arial"/>
        </w:rPr>
        <w:t>ly</w:t>
      </w:r>
      <w:r w:rsidR="002438E4" w:rsidRPr="00E06FE8">
        <w:rPr>
          <w:rFonts w:cs="Arial"/>
        </w:rPr>
        <w:t xml:space="preserve"> </w:t>
      </w:r>
      <w:r w:rsidR="00806A9E" w:rsidRPr="00E06FE8">
        <w:rPr>
          <w:rFonts w:cs="Arial"/>
        </w:rPr>
        <w:t>report</w:t>
      </w:r>
      <w:r w:rsidR="00D41EC9" w:rsidRPr="00E06FE8">
        <w:rPr>
          <w:rFonts w:cs="Arial"/>
        </w:rPr>
        <w:t>ed</w:t>
      </w:r>
      <w:r w:rsidR="00806A9E" w:rsidRPr="00E06FE8">
        <w:rPr>
          <w:rFonts w:cs="Arial"/>
        </w:rPr>
        <w:t xml:space="preserve"> pathogen in these outbreaks</w:t>
      </w:r>
      <w:r w:rsidR="00EC5ECB" w:rsidRPr="00E06FE8">
        <w:rPr>
          <w:rFonts w:cs="Arial"/>
        </w:rPr>
        <w:t xml:space="preserve"> (</w:t>
      </w:r>
      <w:r w:rsidR="00E177AF" w:rsidRPr="00E06FE8">
        <w:rPr>
          <w:rFonts w:cs="Arial"/>
        </w:rPr>
        <w:t xml:space="preserve">identified in </w:t>
      </w:r>
      <w:r w:rsidR="00CC7A40" w:rsidRPr="00E06FE8">
        <w:rPr>
          <w:rFonts w:cs="Arial"/>
        </w:rPr>
        <w:t>12</w:t>
      </w:r>
      <w:r w:rsidR="00202BF7" w:rsidRPr="00E06FE8">
        <w:rPr>
          <w:rFonts w:cs="Arial"/>
        </w:rPr>
        <w:t xml:space="preserve"> </w:t>
      </w:r>
      <w:r w:rsidR="002438E4" w:rsidRPr="00E06FE8">
        <w:rPr>
          <w:rFonts w:cs="Arial"/>
        </w:rPr>
        <w:t>outbreaks)</w:t>
      </w:r>
      <w:r w:rsidR="00CC5F9D" w:rsidRPr="00E06FE8">
        <w:rPr>
          <w:rFonts w:cs="Arial"/>
        </w:rPr>
        <w:t xml:space="preserve">. </w:t>
      </w:r>
      <w:r w:rsidR="00CC7A40" w:rsidRPr="00E06FE8">
        <w:rPr>
          <w:rFonts w:cs="Arial"/>
        </w:rPr>
        <w:t xml:space="preserve">Non-foodborne outbreaks also included </w:t>
      </w:r>
      <w:r w:rsidR="00374960">
        <w:rPr>
          <w:rFonts w:cs="Arial"/>
        </w:rPr>
        <w:t xml:space="preserve">the </w:t>
      </w:r>
      <w:r w:rsidR="00CC7A40" w:rsidRPr="00E06FE8">
        <w:rPr>
          <w:rFonts w:cs="Arial"/>
        </w:rPr>
        <w:t xml:space="preserve">investigation of three </w:t>
      </w:r>
      <w:r w:rsidR="00CC7A40" w:rsidRPr="00E06FE8">
        <w:rPr>
          <w:rFonts w:cs="Arial"/>
          <w:i/>
        </w:rPr>
        <w:t xml:space="preserve">Cryptosporidium </w:t>
      </w:r>
      <w:r w:rsidR="00CC7A40" w:rsidRPr="00E06FE8">
        <w:rPr>
          <w:rFonts w:cs="Arial"/>
        </w:rPr>
        <w:t>probable waterborne outbreaks.</w:t>
      </w:r>
    </w:p>
    <w:p w:rsidR="002A33FF" w:rsidRPr="00E06FE8" w:rsidRDefault="00EB566A" w:rsidP="002D3DC7">
      <w:pPr>
        <w:pStyle w:val="StyleBodyTextArialJustifiedLinespacing15lines"/>
        <w:numPr>
          <w:ilvl w:val="0"/>
          <w:numId w:val="0"/>
        </w:numPr>
        <w:spacing w:after="240"/>
        <w:ind w:left="357" w:right="45" w:hanging="357"/>
        <w:jc w:val="left"/>
      </w:pPr>
      <w:r w:rsidRPr="00E06FE8">
        <w:rPr>
          <w:noProof/>
          <w:lang w:eastAsia="en-AU"/>
        </w:rPr>
        <w:drawing>
          <wp:inline distT="0" distB="0" distL="0" distR="0" wp14:anchorId="1A760305" wp14:editId="3C5EA8CA">
            <wp:extent cx="5924132" cy="32670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9804" cy="3270203"/>
                    </a:xfrm>
                    <a:prstGeom prst="rect">
                      <a:avLst/>
                    </a:prstGeom>
                    <a:noFill/>
                  </pic:spPr>
                </pic:pic>
              </a:graphicData>
            </a:graphic>
          </wp:inline>
        </w:drawing>
      </w:r>
    </w:p>
    <w:p w:rsidR="00336EB6" w:rsidRPr="00E06FE8" w:rsidRDefault="00336EB6" w:rsidP="00E25079">
      <w:pPr>
        <w:pStyle w:val="Caption"/>
        <w:rPr>
          <w:color w:val="0077AD"/>
        </w:rPr>
      </w:pPr>
      <w:bookmarkStart w:id="34" w:name="_Toc492302572"/>
      <w:r w:rsidRPr="00E06FE8">
        <w:rPr>
          <w:color w:val="0077AD"/>
        </w:rPr>
        <w:t xml:space="preserve">Figure </w:t>
      </w:r>
      <w:r w:rsidR="00F63361" w:rsidRPr="00E06FE8">
        <w:rPr>
          <w:color w:val="0077AD"/>
        </w:rPr>
        <w:fldChar w:fldCharType="begin"/>
      </w:r>
      <w:r w:rsidRPr="00E06FE8">
        <w:rPr>
          <w:color w:val="0077AD"/>
        </w:rPr>
        <w:instrText xml:space="preserve"> SEQ Figure \* ARABIC </w:instrText>
      </w:r>
      <w:r w:rsidR="00F63361" w:rsidRPr="00E06FE8">
        <w:rPr>
          <w:color w:val="0077AD"/>
        </w:rPr>
        <w:fldChar w:fldCharType="separate"/>
      </w:r>
      <w:r w:rsidR="00904F73">
        <w:rPr>
          <w:noProof/>
          <w:color w:val="0077AD"/>
        </w:rPr>
        <w:t>1</w:t>
      </w:r>
      <w:r w:rsidR="00F63361" w:rsidRPr="00E06FE8">
        <w:rPr>
          <w:color w:val="0077AD"/>
        </w:rPr>
        <w:fldChar w:fldCharType="end"/>
      </w:r>
      <w:r w:rsidRPr="00E06FE8">
        <w:rPr>
          <w:color w:val="0077AD"/>
        </w:rPr>
        <w:t xml:space="preserve"> Notification</w:t>
      </w:r>
      <w:r w:rsidR="00BF0C45" w:rsidRPr="00E06FE8">
        <w:rPr>
          <w:color w:val="0077AD"/>
        </w:rPr>
        <w:t>s</w:t>
      </w:r>
      <w:r w:rsidRPr="00E06FE8">
        <w:rPr>
          <w:color w:val="0077AD"/>
        </w:rPr>
        <w:t xml:space="preserve"> of the four most common enter</w:t>
      </w:r>
      <w:r w:rsidR="00EB566A" w:rsidRPr="00E06FE8">
        <w:rPr>
          <w:color w:val="0077AD"/>
        </w:rPr>
        <w:t>ic diseases by quarter from 2012 to 2017</w:t>
      </w:r>
      <w:r w:rsidRPr="00E06FE8">
        <w:rPr>
          <w:color w:val="0077AD"/>
        </w:rPr>
        <w:t>, WA</w:t>
      </w:r>
      <w:bookmarkEnd w:id="34"/>
      <w:r w:rsidRPr="00E06FE8">
        <w:rPr>
          <w:color w:val="0077AD"/>
        </w:rPr>
        <w:t xml:space="preserve"> </w:t>
      </w:r>
    </w:p>
    <w:p w:rsidR="00E25079" w:rsidRPr="00E06FE8" w:rsidRDefault="00E25079" w:rsidP="00E25079"/>
    <w:p w:rsidR="00580B29" w:rsidRPr="00E06FE8" w:rsidRDefault="00FD44C3" w:rsidP="00325959">
      <w:pPr>
        <w:pStyle w:val="StyleBodyTextArialJustifiedLinespacing15lines"/>
        <w:numPr>
          <w:ilvl w:val="0"/>
          <w:numId w:val="0"/>
        </w:numPr>
        <w:spacing w:after="240"/>
        <w:ind w:left="357" w:right="45" w:hanging="357"/>
        <w:jc w:val="left"/>
        <w:rPr>
          <w:b/>
          <w:color w:val="0077AD"/>
          <w:sz w:val="28"/>
        </w:rPr>
      </w:pPr>
      <w:bookmarkStart w:id="35" w:name="_Toc319061324"/>
      <w:bookmarkStart w:id="36" w:name="_Toc322522640"/>
      <w:bookmarkStart w:id="37" w:name="_Toc322611218"/>
      <w:bookmarkStart w:id="38" w:name="_Toc322611409"/>
      <w:bookmarkStart w:id="39" w:name="_Toc327358382"/>
      <w:bookmarkStart w:id="40" w:name="_Toc355357810"/>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Pr="00E06FE8">
        <w:rPr>
          <w:b/>
          <w:color w:val="0077AD"/>
          <w:sz w:val="28"/>
        </w:rPr>
        <w:t>Table of C</w:t>
      </w:r>
      <w:r w:rsidR="00E91B3F" w:rsidRPr="00E06FE8">
        <w:rPr>
          <w:b/>
          <w:color w:val="0077AD"/>
          <w:sz w:val="28"/>
        </w:rPr>
        <w:t>ontents</w:t>
      </w:r>
      <w:bookmarkEnd w:id="35"/>
      <w:bookmarkEnd w:id="36"/>
      <w:bookmarkEnd w:id="37"/>
      <w:bookmarkEnd w:id="38"/>
      <w:bookmarkEnd w:id="39"/>
      <w:bookmarkEnd w:id="40"/>
    </w:p>
    <w:p w:rsidR="008B5A10" w:rsidRDefault="00DF4EEF">
      <w:pPr>
        <w:pStyle w:val="TOC1"/>
        <w:rPr>
          <w:rFonts w:asciiTheme="minorHAnsi" w:eastAsiaTheme="minorEastAsia" w:hAnsiTheme="minorHAnsi" w:cstheme="minorBidi"/>
          <w:b w:val="0"/>
          <w:sz w:val="22"/>
          <w:szCs w:val="22"/>
          <w:lang w:eastAsia="en-AU"/>
        </w:rPr>
      </w:pPr>
      <w:r w:rsidRPr="00E06FE8">
        <w:fldChar w:fldCharType="begin"/>
      </w:r>
      <w:r w:rsidRPr="00E06FE8">
        <w:instrText xml:space="preserve"> TOC \o "1-3" \h \z \u </w:instrText>
      </w:r>
      <w:r w:rsidRPr="00E06FE8">
        <w:fldChar w:fldCharType="separate"/>
      </w:r>
      <w:hyperlink w:anchor="_Toc497126040" w:history="1">
        <w:r w:rsidR="008B5A10" w:rsidRPr="000A3A30">
          <w:rPr>
            <w:rStyle w:val="Hyperlink"/>
          </w:rPr>
          <w:t>Executive summary</w:t>
        </w:r>
        <w:r w:rsidR="008B5A10">
          <w:rPr>
            <w:webHidden/>
          </w:rPr>
          <w:tab/>
        </w:r>
        <w:r w:rsidR="008B5A10">
          <w:rPr>
            <w:webHidden/>
          </w:rPr>
          <w:fldChar w:fldCharType="begin"/>
        </w:r>
        <w:r w:rsidR="008B5A10">
          <w:rPr>
            <w:webHidden/>
          </w:rPr>
          <w:instrText xml:space="preserve"> PAGEREF _Toc497126040 \h </w:instrText>
        </w:r>
        <w:r w:rsidR="008B5A10">
          <w:rPr>
            <w:webHidden/>
          </w:rPr>
        </w:r>
        <w:r w:rsidR="008B5A10">
          <w:rPr>
            <w:webHidden/>
          </w:rPr>
          <w:fldChar w:fldCharType="separate"/>
        </w:r>
        <w:r w:rsidR="008B5A10">
          <w:rPr>
            <w:webHidden/>
          </w:rPr>
          <w:t>2</w:t>
        </w:r>
        <w:r w:rsidR="008B5A10">
          <w:rPr>
            <w:webHidden/>
          </w:rPr>
          <w:fldChar w:fldCharType="end"/>
        </w:r>
      </w:hyperlink>
    </w:p>
    <w:p w:rsidR="008B5A10" w:rsidRDefault="00166B1E">
      <w:pPr>
        <w:pStyle w:val="TOC1"/>
        <w:rPr>
          <w:rFonts w:asciiTheme="minorHAnsi" w:eastAsiaTheme="minorEastAsia" w:hAnsiTheme="minorHAnsi" w:cstheme="minorBidi"/>
          <w:b w:val="0"/>
          <w:sz w:val="22"/>
          <w:szCs w:val="22"/>
          <w:lang w:eastAsia="en-AU"/>
        </w:rPr>
      </w:pPr>
      <w:hyperlink w:anchor="_Toc497126041" w:history="1">
        <w:r w:rsidR="008B5A10" w:rsidRPr="000A3A30">
          <w:rPr>
            <w:rStyle w:val="Hyperlink"/>
          </w:rPr>
          <w:t>1</w:t>
        </w:r>
        <w:r w:rsidR="008B5A10">
          <w:rPr>
            <w:rFonts w:asciiTheme="minorHAnsi" w:eastAsiaTheme="minorEastAsia" w:hAnsiTheme="minorHAnsi" w:cstheme="minorBidi"/>
            <w:b w:val="0"/>
            <w:sz w:val="22"/>
            <w:szCs w:val="22"/>
            <w:lang w:eastAsia="en-AU"/>
          </w:rPr>
          <w:tab/>
        </w:r>
        <w:r w:rsidR="008B5A10" w:rsidRPr="000A3A30">
          <w:rPr>
            <w:rStyle w:val="Hyperlink"/>
          </w:rPr>
          <w:t>Introduction</w:t>
        </w:r>
        <w:r w:rsidR="008B5A10">
          <w:rPr>
            <w:webHidden/>
          </w:rPr>
          <w:tab/>
        </w:r>
        <w:r w:rsidR="008B5A10">
          <w:rPr>
            <w:webHidden/>
          </w:rPr>
          <w:fldChar w:fldCharType="begin"/>
        </w:r>
        <w:r w:rsidR="008B5A10">
          <w:rPr>
            <w:webHidden/>
          </w:rPr>
          <w:instrText xml:space="preserve"> PAGEREF _Toc497126041 \h </w:instrText>
        </w:r>
        <w:r w:rsidR="008B5A10">
          <w:rPr>
            <w:webHidden/>
          </w:rPr>
        </w:r>
        <w:r w:rsidR="008B5A10">
          <w:rPr>
            <w:webHidden/>
          </w:rPr>
          <w:fldChar w:fldCharType="separate"/>
        </w:r>
        <w:r w:rsidR="008B5A10">
          <w:rPr>
            <w:webHidden/>
          </w:rPr>
          <w:t>5</w:t>
        </w:r>
        <w:r w:rsidR="008B5A10">
          <w:rPr>
            <w:webHidden/>
          </w:rPr>
          <w:fldChar w:fldCharType="end"/>
        </w:r>
      </w:hyperlink>
    </w:p>
    <w:p w:rsidR="008B5A10" w:rsidRDefault="00166B1E">
      <w:pPr>
        <w:pStyle w:val="TOC1"/>
        <w:rPr>
          <w:rFonts w:asciiTheme="minorHAnsi" w:eastAsiaTheme="minorEastAsia" w:hAnsiTheme="minorHAnsi" w:cstheme="minorBidi"/>
          <w:b w:val="0"/>
          <w:sz w:val="22"/>
          <w:szCs w:val="22"/>
          <w:lang w:eastAsia="en-AU"/>
        </w:rPr>
      </w:pPr>
      <w:hyperlink w:anchor="_Toc497126042" w:history="1">
        <w:r w:rsidR="008B5A10" w:rsidRPr="000A3A30">
          <w:rPr>
            <w:rStyle w:val="Hyperlink"/>
          </w:rPr>
          <w:t>2</w:t>
        </w:r>
        <w:r w:rsidR="008B5A10">
          <w:rPr>
            <w:rFonts w:asciiTheme="minorHAnsi" w:eastAsiaTheme="minorEastAsia" w:hAnsiTheme="minorHAnsi" w:cstheme="minorBidi"/>
            <w:b w:val="0"/>
            <w:sz w:val="22"/>
            <w:szCs w:val="22"/>
            <w:lang w:eastAsia="en-AU"/>
          </w:rPr>
          <w:tab/>
        </w:r>
        <w:r w:rsidR="008B5A10" w:rsidRPr="000A3A30">
          <w:rPr>
            <w:rStyle w:val="Hyperlink"/>
          </w:rPr>
          <w:t>Incidence of notifiable enteric infections</w:t>
        </w:r>
        <w:r w:rsidR="008B5A10">
          <w:rPr>
            <w:webHidden/>
          </w:rPr>
          <w:tab/>
        </w:r>
        <w:r w:rsidR="008B5A10">
          <w:rPr>
            <w:webHidden/>
          </w:rPr>
          <w:fldChar w:fldCharType="begin"/>
        </w:r>
        <w:r w:rsidR="008B5A10">
          <w:rPr>
            <w:webHidden/>
          </w:rPr>
          <w:instrText xml:space="preserve"> PAGEREF _Toc497126042 \h </w:instrText>
        </w:r>
        <w:r w:rsidR="008B5A10">
          <w:rPr>
            <w:webHidden/>
          </w:rPr>
        </w:r>
        <w:r w:rsidR="008B5A10">
          <w:rPr>
            <w:webHidden/>
          </w:rPr>
          <w:fldChar w:fldCharType="separate"/>
        </w:r>
        <w:r w:rsidR="008B5A10">
          <w:rPr>
            <w:webHidden/>
          </w:rPr>
          <w:t>6</w:t>
        </w:r>
        <w:r w:rsidR="008B5A10">
          <w:rPr>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43" w:history="1">
        <w:r w:rsidR="008B5A10" w:rsidRPr="000A3A30">
          <w:rPr>
            <w:rStyle w:val="Hyperlink"/>
            <w:noProof/>
          </w:rPr>
          <w:t>2.1.</w:t>
        </w:r>
        <w:r w:rsidR="008B5A10">
          <w:rPr>
            <w:rFonts w:asciiTheme="minorHAnsi" w:eastAsiaTheme="minorEastAsia" w:hAnsiTheme="minorHAnsi" w:cstheme="minorBidi"/>
            <w:noProof/>
            <w:sz w:val="22"/>
            <w:lang w:eastAsia="en-AU"/>
          </w:rPr>
          <w:tab/>
        </w:r>
        <w:r w:rsidR="008B5A10" w:rsidRPr="000A3A30">
          <w:rPr>
            <w:rStyle w:val="Hyperlink"/>
            <w:noProof/>
          </w:rPr>
          <w:t>Methods</w:t>
        </w:r>
        <w:r w:rsidR="008B5A10">
          <w:rPr>
            <w:noProof/>
            <w:webHidden/>
          </w:rPr>
          <w:tab/>
        </w:r>
        <w:r w:rsidR="008B5A10">
          <w:rPr>
            <w:noProof/>
            <w:webHidden/>
          </w:rPr>
          <w:fldChar w:fldCharType="begin"/>
        </w:r>
        <w:r w:rsidR="008B5A10">
          <w:rPr>
            <w:noProof/>
            <w:webHidden/>
          </w:rPr>
          <w:instrText xml:space="preserve"> PAGEREF _Toc497126043 \h </w:instrText>
        </w:r>
        <w:r w:rsidR="008B5A10">
          <w:rPr>
            <w:noProof/>
            <w:webHidden/>
          </w:rPr>
        </w:r>
        <w:r w:rsidR="008B5A10">
          <w:rPr>
            <w:noProof/>
            <w:webHidden/>
          </w:rPr>
          <w:fldChar w:fldCharType="separate"/>
        </w:r>
        <w:r w:rsidR="008B5A10">
          <w:rPr>
            <w:noProof/>
            <w:webHidden/>
          </w:rPr>
          <w:t>6</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44" w:history="1">
        <w:r w:rsidR="008B5A10" w:rsidRPr="000A3A30">
          <w:rPr>
            <w:rStyle w:val="Hyperlink"/>
            <w:noProof/>
          </w:rPr>
          <w:t>2.2.</w:t>
        </w:r>
        <w:r w:rsidR="008B5A10">
          <w:rPr>
            <w:rFonts w:asciiTheme="minorHAnsi" w:eastAsiaTheme="minorEastAsia" w:hAnsiTheme="minorHAnsi" w:cstheme="minorBidi"/>
            <w:noProof/>
            <w:sz w:val="22"/>
            <w:lang w:eastAsia="en-AU"/>
          </w:rPr>
          <w:tab/>
        </w:r>
        <w:r w:rsidR="008B5A10" w:rsidRPr="000A3A30">
          <w:rPr>
            <w:rStyle w:val="Hyperlink"/>
            <w:noProof/>
          </w:rPr>
          <w:t>Salmonellosis</w:t>
        </w:r>
        <w:r w:rsidR="008B5A10">
          <w:rPr>
            <w:noProof/>
            <w:webHidden/>
          </w:rPr>
          <w:tab/>
        </w:r>
        <w:r w:rsidR="008B5A10">
          <w:rPr>
            <w:noProof/>
            <w:webHidden/>
          </w:rPr>
          <w:fldChar w:fldCharType="begin"/>
        </w:r>
        <w:r w:rsidR="008B5A10">
          <w:rPr>
            <w:noProof/>
            <w:webHidden/>
          </w:rPr>
          <w:instrText xml:space="preserve"> PAGEREF _Toc497126044 \h </w:instrText>
        </w:r>
        <w:r w:rsidR="008B5A10">
          <w:rPr>
            <w:noProof/>
            <w:webHidden/>
          </w:rPr>
        </w:r>
        <w:r w:rsidR="008B5A10">
          <w:rPr>
            <w:noProof/>
            <w:webHidden/>
          </w:rPr>
          <w:fldChar w:fldCharType="separate"/>
        </w:r>
        <w:r w:rsidR="008B5A10">
          <w:rPr>
            <w:noProof/>
            <w:webHidden/>
          </w:rPr>
          <w:t>6</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45" w:history="1">
        <w:r w:rsidR="008B5A10" w:rsidRPr="000A3A30">
          <w:rPr>
            <w:rStyle w:val="Hyperlink"/>
            <w:noProof/>
          </w:rPr>
          <w:t>2.3.</w:t>
        </w:r>
        <w:r w:rsidR="008B5A10">
          <w:rPr>
            <w:rFonts w:asciiTheme="minorHAnsi" w:eastAsiaTheme="minorEastAsia" w:hAnsiTheme="minorHAnsi" w:cstheme="minorBidi"/>
            <w:noProof/>
            <w:sz w:val="22"/>
            <w:lang w:eastAsia="en-AU"/>
          </w:rPr>
          <w:tab/>
        </w:r>
        <w:r w:rsidR="008B5A10" w:rsidRPr="000A3A30">
          <w:rPr>
            <w:rStyle w:val="Hyperlink"/>
            <w:noProof/>
          </w:rPr>
          <w:t>Campylobacteriosis</w:t>
        </w:r>
        <w:r w:rsidR="008B5A10">
          <w:rPr>
            <w:noProof/>
            <w:webHidden/>
          </w:rPr>
          <w:tab/>
        </w:r>
        <w:r w:rsidR="008B5A10">
          <w:rPr>
            <w:noProof/>
            <w:webHidden/>
          </w:rPr>
          <w:fldChar w:fldCharType="begin"/>
        </w:r>
        <w:r w:rsidR="008B5A10">
          <w:rPr>
            <w:noProof/>
            <w:webHidden/>
          </w:rPr>
          <w:instrText xml:space="preserve"> PAGEREF _Toc497126045 \h </w:instrText>
        </w:r>
        <w:r w:rsidR="008B5A10">
          <w:rPr>
            <w:noProof/>
            <w:webHidden/>
          </w:rPr>
        </w:r>
        <w:r w:rsidR="008B5A10">
          <w:rPr>
            <w:noProof/>
            <w:webHidden/>
          </w:rPr>
          <w:fldChar w:fldCharType="separate"/>
        </w:r>
        <w:r w:rsidR="008B5A10">
          <w:rPr>
            <w:noProof/>
            <w:webHidden/>
          </w:rPr>
          <w:t>8</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46" w:history="1">
        <w:r w:rsidR="008B5A10" w:rsidRPr="000A3A30">
          <w:rPr>
            <w:rStyle w:val="Hyperlink"/>
            <w:noProof/>
          </w:rPr>
          <w:t>2.4.</w:t>
        </w:r>
        <w:r w:rsidR="008B5A10">
          <w:rPr>
            <w:rFonts w:asciiTheme="minorHAnsi" w:eastAsiaTheme="minorEastAsia" w:hAnsiTheme="minorHAnsi" w:cstheme="minorBidi"/>
            <w:noProof/>
            <w:sz w:val="22"/>
            <w:lang w:eastAsia="en-AU"/>
          </w:rPr>
          <w:tab/>
        </w:r>
        <w:r w:rsidR="008B5A10" w:rsidRPr="000A3A30">
          <w:rPr>
            <w:rStyle w:val="Hyperlink"/>
            <w:noProof/>
          </w:rPr>
          <w:t>Cryptosporidiosis</w:t>
        </w:r>
        <w:r w:rsidR="008B5A10">
          <w:rPr>
            <w:noProof/>
            <w:webHidden/>
          </w:rPr>
          <w:tab/>
        </w:r>
        <w:r w:rsidR="008B5A10">
          <w:rPr>
            <w:noProof/>
            <w:webHidden/>
          </w:rPr>
          <w:fldChar w:fldCharType="begin"/>
        </w:r>
        <w:r w:rsidR="008B5A10">
          <w:rPr>
            <w:noProof/>
            <w:webHidden/>
          </w:rPr>
          <w:instrText xml:space="preserve"> PAGEREF _Toc497126046 \h </w:instrText>
        </w:r>
        <w:r w:rsidR="008B5A10">
          <w:rPr>
            <w:noProof/>
            <w:webHidden/>
          </w:rPr>
        </w:r>
        <w:r w:rsidR="008B5A10">
          <w:rPr>
            <w:noProof/>
            <w:webHidden/>
          </w:rPr>
          <w:fldChar w:fldCharType="separate"/>
        </w:r>
        <w:r w:rsidR="008B5A10">
          <w:rPr>
            <w:noProof/>
            <w:webHidden/>
          </w:rPr>
          <w:t>9</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47" w:history="1">
        <w:r w:rsidR="008B5A10" w:rsidRPr="000A3A30">
          <w:rPr>
            <w:rStyle w:val="Hyperlink"/>
            <w:noProof/>
          </w:rPr>
          <w:t>2.5.</w:t>
        </w:r>
        <w:r w:rsidR="008B5A10">
          <w:rPr>
            <w:rFonts w:asciiTheme="minorHAnsi" w:eastAsiaTheme="minorEastAsia" w:hAnsiTheme="minorHAnsi" w:cstheme="minorBidi"/>
            <w:noProof/>
            <w:sz w:val="22"/>
            <w:lang w:eastAsia="en-AU"/>
          </w:rPr>
          <w:tab/>
        </w:r>
        <w:r w:rsidR="008B5A10" w:rsidRPr="000A3A30">
          <w:rPr>
            <w:rStyle w:val="Hyperlink"/>
            <w:noProof/>
          </w:rPr>
          <w:t>Rotavirus infection</w:t>
        </w:r>
        <w:r w:rsidR="008B5A10">
          <w:rPr>
            <w:noProof/>
            <w:webHidden/>
          </w:rPr>
          <w:tab/>
        </w:r>
        <w:r w:rsidR="008B5A10">
          <w:rPr>
            <w:noProof/>
            <w:webHidden/>
          </w:rPr>
          <w:fldChar w:fldCharType="begin"/>
        </w:r>
        <w:r w:rsidR="008B5A10">
          <w:rPr>
            <w:noProof/>
            <w:webHidden/>
          </w:rPr>
          <w:instrText xml:space="preserve"> PAGEREF _Toc497126047 \h </w:instrText>
        </w:r>
        <w:r w:rsidR="008B5A10">
          <w:rPr>
            <w:noProof/>
            <w:webHidden/>
          </w:rPr>
        </w:r>
        <w:r w:rsidR="008B5A10">
          <w:rPr>
            <w:noProof/>
            <w:webHidden/>
          </w:rPr>
          <w:fldChar w:fldCharType="separate"/>
        </w:r>
        <w:r w:rsidR="008B5A10">
          <w:rPr>
            <w:noProof/>
            <w:webHidden/>
          </w:rPr>
          <w:t>9</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48" w:history="1">
        <w:r w:rsidR="008B5A10" w:rsidRPr="000A3A30">
          <w:rPr>
            <w:rStyle w:val="Hyperlink"/>
            <w:noProof/>
          </w:rPr>
          <w:t>2.6.</w:t>
        </w:r>
        <w:r w:rsidR="008B5A10">
          <w:rPr>
            <w:rFonts w:asciiTheme="minorHAnsi" w:eastAsiaTheme="minorEastAsia" w:hAnsiTheme="minorHAnsi" w:cstheme="minorBidi"/>
            <w:noProof/>
            <w:sz w:val="22"/>
            <w:lang w:eastAsia="en-AU"/>
          </w:rPr>
          <w:tab/>
        </w:r>
        <w:r w:rsidR="008B5A10" w:rsidRPr="000A3A30">
          <w:rPr>
            <w:rStyle w:val="Hyperlink"/>
            <w:noProof/>
          </w:rPr>
          <w:t>Other enteric diseases and foodborne illness</w:t>
        </w:r>
        <w:r w:rsidR="008B5A10">
          <w:rPr>
            <w:noProof/>
            <w:webHidden/>
          </w:rPr>
          <w:tab/>
        </w:r>
        <w:r w:rsidR="008B5A10">
          <w:rPr>
            <w:noProof/>
            <w:webHidden/>
          </w:rPr>
          <w:fldChar w:fldCharType="begin"/>
        </w:r>
        <w:r w:rsidR="008B5A10">
          <w:rPr>
            <w:noProof/>
            <w:webHidden/>
          </w:rPr>
          <w:instrText xml:space="preserve"> PAGEREF _Toc497126048 \h </w:instrText>
        </w:r>
        <w:r w:rsidR="008B5A10">
          <w:rPr>
            <w:noProof/>
            <w:webHidden/>
          </w:rPr>
        </w:r>
        <w:r w:rsidR="008B5A10">
          <w:rPr>
            <w:noProof/>
            <w:webHidden/>
          </w:rPr>
          <w:fldChar w:fldCharType="separate"/>
        </w:r>
        <w:r w:rsidR="008B5A10">
          <w:rPr>
            <w:noProof/>
            <w:webHidden/>
          </w:rPr>
          <w:t>10</w:t>
        </w:r>
        <w:r w:rsidR="008B5A10">
          <w:rPr>
            <w:noProof/>
            <w:webHidden/>
          </w:rPr>
          <w:fldChar w:fldCharType="end"/>
        </w:r>
      </w:hyperlink>
    </w:p>
    <w:p w:rsidR="008B5A10" w:rsidRDefault="00166B1E">
      <w:pPr>
        <w:pStyle w:val="TOC1"/>
        <w:rPr>
          <w:rFonts w:asciiTheme="minorHAnsi" w:eastAsiaTheme="minorEastAsia" w:hAnsiTheme="minorHAnsi" w:cstheme="minorBidi"/>
          <w:b w:val="0"/>
          <w:sz w:val="22"/>
          <w:szCs w:val="22"/>
          <w:lang w:eastAsia="en-AU"/>
        </w:rPr>
      </w:pPr>
      <w:hyperlink w:anchor="_Toc497126049" w:history="1">
        <w:r w:rsidR="008B5A10" w:rsidRPr="000A3A30">
          <w:rPr>
            <w:rStyle w:val="Hyperlink"/>
          </w:rPr>
          <w:t>3</w:t>
        </w:r>
        <w:r w:rsidR="008B5A10">
          <w:rPr>
            <w:rFonts w:asciiTheme="minorHAnsi" w:eastAsiaTheme="minorEastAsia" w:hAnsiTheme="minorHAnsi" w:cstheme="minorBidi"/>
            <w:b w:val="0"/>
            <w:sz w:val="22"/>
            <w:szCs w:val="22"/>
            <w:lang w:eastAsia="en-AU"/>
          </w:rPr>
          <w:tab/>
        </w:r>
        <w:r w:rsidR="008B5A10" w:rsidRPr="000A3A30">
          <w:rPr>
            <w:rStyle w:val="Hyperlink"/>
          </w:rPr>
          <w:t>Foodborne and probable foodborne disease outbreaks</w:t>
        </w:r>
        <w:r w:rsidR="008B5A10">
          <w:rPr>
            <w:webHidden/>
          </w:rPr>
          <w:tab/>
        </w:r>
        <w:r w:rsidR="008B5A10">
          <w:rPr>
            <w:webHidden/>
          </w:rPr>
          <w:fldChar w:fldCharType="begin"/>
        </w:r>
        <w:r w:rsidR="008B5A10">
          <w:rPr>
            <w:webHidden/>
          </w:rPr>
          <w:instrText xml:space="preserve"> PAGEREF _Toc497126049 \h </w:instrText>
        </w:r>
        <w:r w:rsidR="008B5A10">
          <w:rPr>
            <w:webHidden/>
          </w:rPr>
        </w:r>
        <w:r w:rsidR="008B5A10">
          <w:rPr>
            <w:webHidden/>
          </w:rPr>
          <w:fldChar w:fldCharType="separate"/>
        </w:r>
        <w:r w:rsidR="008B5A10">
          <w:rPr>
            <w:webHidden/>
          </w:rPr>
          <w:t>12</w:t>
        </w:r>
        <w:r w:rsidR="008B5A10">
          <w:rPr>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50" w:history="1">
        <w:r w:rsidR="008B5A10" w:rsidRPr="000A3A30">
          <w:rPr>
            <w:rStyle w:val="Hyperlink"/>
            <w:noProof/>
          </w:rPr>
          <w:t>3.1.</w:t>
        </w:r>
        <w:r w:rsidR="008B5A10">
          <w:rPr>
            <w:rFonts w:asciiTheme="minorHAnsi" w:eastAsiaTheme="minorEastAsia" w:hAnsiTheme="minorHAnsi" w:cstheme="minorBidi"/>
            <w:noProof/>
            <w:sz w:val="22"/>
            <w:lang w:eastAsia="en-AU"/>
          </w:rPr>
          <w:tab/>
        </w:r>
        <w:r w:rsidR="008B5A10" w:rsidRPr="000A3A30">
          <w:rPr>
            <w:rStyle w:val="Hyperlink"/>
            <w:noProof/>
          </w:rPr>
          <w:t xml:space="preserve">Restaurant Outbreak, </w:t>
        </w:r>
        <w:r w:rsidR="008B5A10" w:rsidRPr="000A3A30">
          <w:rPr>
            <w:rStyle w:val="Hyperlink"/>
            <w:i/>
            <w:noProof/>
          </w:rPr>
          <w:t>Salmonella</w:t>
        </w:r>
        <w:r w:rsidR="008B5A10" w:rsidRPr="000A3A30">
          <w:rPr>
            <w:rStyle w:val="Hyperlink"/>
            <w:noProof/>
          </w:rPr>
          <w:t xml:space="preserve"> Typhimurium (outbreak code 042-2017-001)</w:t>
        </w:r>
        <w:r w:rsidR="008B5A10">
          <w:rPr>
            <w:noProof/>
            <w:webHidden/>
          </w:rPr>
          <w:tab/>
        </w:r>
        <w:r w:rsidR="008B5A10">
          <w:rPr>
            <w:noProof/>
            <w:webHidden/>
          </w:rPr>
          <w:fldChar w:fldCharType="begin"/>
        </w:r>
        <w:r w:rsidR="008B5A10">
          <w:rPr>
            <w:noProof/>
            <w:webHidden/>
          </w:rPr>
          <w:instrText xml:space="preserve"> PAGEREF _Toc497126050 \h </w:instrText>
        </w:r>
        <w:r w:rsidR="008B5A10">
          <w:rPr>
            <w:noProof/>
            <w:webHidden/>
          </w:rPr>
        </w:r>
        <w:r w:rsidR="008B5A10">
          <w:rPr>
            <w:noProof/>
            <w:webHidden/>
          </w:rPr>
          <w:fldChar w:fldCharType="separate"/>
        </w:r>
        <w:r w:rsidR="008B5A10">
          <w:rPr>
            <w:noProof/>
            <w:webHidden/>
          </w:rPr>
          <w:t>12</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51" w:history="1">
        <w:r w:rsidR="008B5A10" w:rsidRPr="000A3A30">
          <w:rPr>
            <w:rStyle w:val="Hyperlink"/>
            <w:noProof/>
          </w:rPr>
          <w:t>3.2.</w:t>
        </w:r>
        <w:r w:rsidR="008B5A10">
          <w:rPr>
            <w:rFonts w:asciiTheme="minorHAnsi" w:eastAsiaTheme="minorEastAsia" w:hAnsiTheme="minorHAnsi" w:cstheme="minorBidi"/>
            <w:noProof/>
            <w:sz w:val="22"/>
            <w:lang w:eastAsia="en-AU"/>
          </w:rPr>
          <w:tab/>
        </w:r>
        <w:r w:rsidR="008B5A10" w:rsidRPr="000A3A30">
          <w:rPr>
            <w:rStyle w:val="Hyperlink"/>
            <w:noProof/>
          </w:rPr>
          <w:t xml:space="preserve">Café Outbreak, </w:t>
        </w:r>
        <w:r w:rsidR="008B5A10" w:rsidRPr="000A3A30">
          <w:rPr>
            <w:rStyle w:val="Hyperlink"/>
            <w:i/>
            <w:noProof/>
          </w:rPr>
          <w:t>Salmonella</w:t>
        </w:r>
        <w:r w:rsidR="008B5A10" w:rsidRPr="000A3A30">
          <w:rPr>
            <w:rStyle w:val="Hyperlink"/>
            <w:noProof/>
          </w:rPr>
          <w:t xml:space="preserve"> Typhimurium (outbreak code 042-2017-002)</w:t>
        </w:r>
        <w:r w:rsidR="008B5A10">
          <w:rPr>
            <w:noProof/>
            <w:webHidden/>
          </w:rPr>
          <w:tab/>
        </w:r>
        <w:r w:rsidR="008B5A10">
          <w:rPr>
            <w:noProof/>
            <w:webHidden/>
          </w:rPr>
          <w:fldChar w:fldCharType="begin"/>
        </w:r>
        <w:r w:rsidR="008B5A10">
          <w:rPr>
            <w:noProof/>
            <w:webHidden/>
          </w:rPr>
          <w:instrText xml:space="preserve"> PAGEREF _Toc497126051 \h </w:instrText>
        </w:r>
        <w:r w:rsidR="008B5A10">
          <w:rPr>
            <w:noProof/>
            <w:webHidden/>
          </w:rPr>
        </w:r>
        <w:r w:rsidR="008B5A10">
          <w:rPr>
            <w:noProof/>
            <w:webHidden/>
          </w:rPr>
          <w:fldChar w:fldCharType="separate"/>
        </w:r>
        <w:r w:rsidR="008B5A10">
          <w:rPr>
            <w:noProof/>
            <w:webHidden/>
          </w:rPr>
          <w:t>13</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52" w:history="1">
        <w:r w:rsidR="008B5A10" w:rsidRPr="000A3A30">
          <w:rPr>
            <w:rStyle w:val="Hyperlink"/>
            <w:noProof/>
          </w:rPr>
          <w:t>3.3.</w:t>
        </w:r>
        <w:r w:rsidR="008B5A10">
          <w:rPr>
            <w:rFonts w:asciiTheme="minorHAnsi" w:eastAsiaTheme="minorEastAsia" w:hAnsiTheme="minorHAnsi" w:cstheme="minorBidi"/>
            <w:noProof/>
            <w:sz w:val="22"/>
            <w:lang w:eastAsia="en-AU"/>
          </w:rPr>
          <w:tab/>
        </w:r>
        <w:r w:rsidR="008B5A10" w:rsidRPr="000A3A30">
          <w:rPr>
            <w:rStyle w:val="Hyperlink"/>
            <w:noProof/>
          </w:rPr>
          <w:t xml:space="preserve">Mine Site outbreak, </w:t>
        </w:r>
        <w:r w:rsidR="008B5A10" w:rsidRPr="000A3A30">
          <w:rPr>
            <w:rStyle w:val="Hyperlink"/>
            <w:i/>
            <w:noProof/>
          </w:rPr>
          <w:t>Salmonella</w:t>
        </w:r>
        <w:r w:rsidR="008B5A10" w:rsidRPr="000A3A30">
          <w:rPr>
            <w:rStyle w:val="Hyperlink"/>
            <w:noProof/>
          </w:rPr>
          <w:t xml:space="preserve"> Typhimurium (outbreak code 042-2017-004)</w:t>
        </w:r>
        <w:r w:rsidR="008B5A10">
          <w:rPr>
            <w:noProof/>
            <w:webHidden/>
          </w:rPr>
          <w:tab/>
        </w:r>
        <w:r w:rsidR="008B5A10">
          <w:rPr>
            <w:noProof/>
            <w:webHidden/>
          </w:rPr>
          <w:fldChar w:fldCharType="begin"/>
        </w:r>
        <w:r w:rsidR="008B5A10">
          <w:rPr>
            <w:noProof/>
            <w:webHidden/>
          </w:rPr>
          <w:instrText xml:space="preserve"> PAGEREF _Toc497126052 \h </w:instrText>
        </w:r>
        <w:r w:rsidR="008B5A10">
          <w:rPr>
            <w:noProof/>
            <w:webHidden/>
          </w:rPr>
        </w:r>
        <w:r w:rsidR="008B5A10">
          <w:rPr>
            <w:noProof/>
            <w:webHidden/>
          </w:rPr>
          <w:fldChar w:fldCharType="separate"/>
        </w:r>
        <w:r w:rsidR="008B5A10">
          <w:rPr>
            <w:noProof/>
            <w:webHidden/>
          </w:rPr>
          <w:t>13</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53" w:history="1">
        <w:r w:rsidR="008B5A10" w:rsidRPr="000A3A30">
          <w:rPr>
            <w:rStyle w:val="Hyperlink"/>
            <w:noProof/>
          </w:rPr>
          <w:t>3.4.</w:t>
        </w:r>
        <w:r w:rsidR="008B5A10">
          <w:rPr>
            <w:rFonts w:asciiTheme="minorHAnsi" w:eastAsiaTheme="minorEastAsia" w:hAnsiTheme="minorHAnsi" w:cstheme="minorBidi"/>
            <w:noProof/>
            <w:sz w:val="22"/>
            <w:lang w:eastAsia="en-AU"/>
          </w:rPr>
          <w:tab/>
        </w:r>
        <w:r w:rsidR="008B5A10" w:rsidRPr="000A3A30">
          <w:rPr>
            <w:rStyle w:val="Hyperlink"/>
            <w:noProof/>
          </w:rPr>
          <w:t xml:space="preserve">Nasi Lemak, </w:t>
        </w:r>
        <w:r w:rsidR="008B5A10" w:rsidRPr="000A3A30">
          <w:rPr>
            <w:rStyle w:val="Hyperlink"/>
            <w:i/>
            <w:noProof/>
          </w:rPr>
          <w:t>Salmonella</w:t>
        </w:r>
        <w:r w:rsidR="008B5A10" w:rsidRPr="000A3A30">
          <w:rPr>
            <w:rStyle w:val="Hyperlink"/>
            <w:noProof/>
          </w:rPr>
          <w:t xml:space="preserve"> Typhimurium (outbreak code 042-2017-005)</w:t>
        </w:r>
        <w:r w:rsidR="008B5A10">
          <w:rPr>
            <w:noProof/>
            <w:webHidden/>
          </w:rPr>
          <w:tab/>
        </w:r>
        <w:r w:rsidR="008B5A10">
          <w:rPr>
            <w:noProof/>
            <w:webHidden/>
          </w:rPr>
          <w:fldChar w:fldCharType="begin"/>
        </w:r>
        <w:r w:rsidR="008B5A10">
          <w:rPr>
            <w:noProof/>
            <w:webHidden/>
          </w:rPr>
          <w:instrText xml:space="preserve"> PAGEREF _Toc497126053 \h </w:instrText>
        </w:r>
        <w:r w:rsidR="008B5A10">
          <w:rPr>
            <w:noProof/>
            <w:webHidden/>
          </w:rPr>
        </w:r>
        <w:r w:rsidR="008B5A10">
          <w:rPr>
            <w:noProof/>
            <w:webHidden/>
          </w:rPr>
          <w:fldChar w:fldCharType="separate"/>
        </w:r>
        <w:r w:rsidR="008B5A10">
          <w:rPr>
            <w:noProof/>
            <w:webHidden/>
          </w:rPr>
          <w:t>14</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54" w:history="1">
        <w:r w:rsidR="008B5A10" w:rsidRPr="000A3A30">
          <w:rPr>
            <w:rStyle w:val="Hyperlink"/>
            <w:noProof/>
          </w:rPr>
          <w:t>3.5.</w:t>
        </w:r>
        <w:r w:rsidR="008B5A10">
          <w:rPr>
            <w:rFonts w:asciiTheme="minorHAnsi" w:eastAsiaTheme="minorEastAsia" w:hAnsiTheme="minorHAnsi" w:cstheme="minorBidi"/>
            <w:noProof/>
            <w:sz w:val="22"/>
            <w:lang w:eastAsia="en-AU"/>
          </w:rPr>
          <w:tab/>
        </w:r>
        <w:r w:rsidR="008B5A10" w:rsidRPr="000A3A30">
          <w:rPr>
            <w:rStyle w:val="Hyperlink"/>
            <w:noProof/>
          </w:rPr>
          <w:t xml:space="preserve">Restaurant outbreak, </w:t>
        </w:r>
        <w:r w:rsidR="008B5A10" w:rsidRPr="000A3A30">
          <w:rPr>
            <w:rStyle w:val="Hyperlink"/>
            <w:i/>
            <w:noProof/>
          </w:rPr>
          <w:t>Salmonella</w:t>
        </w:r>
        <w:r w:rsidR="008B5A10" w:rsidRPr="000A3A30">
          <w:rPr>
            <w:rStyle w:val="Hyperlink"/>
            <w:noProof/>
          </w:rPr>
          <w:t xml:space="preserve"> Typhimurium (outbreak code 042-2017-006)</w:t>
        </w:r>
        <w:r w:rsidR="008B5A10">
          <w:rPr>
            <w:noProof/>
            <w:webHidden/>
          </w:rPr>
          <w:tab/>
        </w:r>
        <w:r w:rsidR="008B5A10">
          <w:rPr>
            <w:noProof/>
            <w:webHidden/>
          </w:rPr>
          <w:fldChar w:fldCharType="begin"/>
        </w:r>
        <w:r w:rsidR="008B5A10">
          <w:rPr>
            <w:noProof/>
            <w:webHidden/>
          </w:rPr>
          <w:instrText xml:space="preserve"> PAGEREF _Toc497126054 \h </w:instrText>
        </w:r>
        <w:r w:rsidR="008B5A10">
          <w:rPr>
            <w:noProof/>
            <w:webHidden/>
          </w:rPr>
        </w:r>
        <w:r w:rsidR="008B5A10">
          <w:rPr>
            <w:noProof/>
            <w:webHidden/>
          </w:rPr>
          <w:fldChar w:fldCharType="separate"/>
        </w:r>
        <w:r w:rsidR="008B5A10">
          <w:rPr>
            <w:noProof/>
            <w:webHidden/>
          </w:rPr>
          <w:t>15</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55" w:history="1">
        <w:r w:rsidR="008B5A10" w:rsidRPr="000A3A30">
          <w:rPr>
            <w:rStyle w:val="Hyperlink"/>
            <w:noProof/>
          </w:rPr>
          <w:t>3.6.</w:t>
        </w:r>
        <w:r w:rsidR="008B5A10">
          <w:rPr>
            <w:rFonts w:asciiTheme="minorHAnsi" w:eastAsiaTheme="minorEastAsia" w:hAnsiTheme="minorHAnsi" w:cstheme="minorBidi"/>
            <w:noProof/>
            <w:sz w:val="22"/>
            <w:lang w:eastAsia="en-AU"/>
          </w:rPr>
          <w:tab/>
        </w:r>
        <w:r w:rsidR="008B5A10" w:rsidRPr="000A3A30">
          <w:rPr>
            <w:rStyle w:val="Hyperlink"/>
            <w:noProof/>
          </w:rPr>
          <w:t xml:space="preserve">Café outbreak, </w:t>
        </w:r>
        <w:r w:rsidR="008B5A10" w:rsidRPr="000A3A30">
          <w:rPr>
            <w:rStyle w:val="Hyperlink"/>
            <w:i/>
            <w:noProof/>
          </w:rPr>
          <w:t>Salmonella</w:t>
        </w:r>
        <w:r w:rsidR="008B5A10" w:rsidRPr="000A3A30">
          <w:rPr>
            <w:rStyle w:val="Hyperlink"/>
            <w:noProof/>
          </w:rPr>
          <w:t xml:space="preserve"> Typhimurium (outbreak code 042-2017-007)</w:t>
        </w:r>
        <w:r w:rsidR="008B5A10">
          <w:rPr>
            <w:noProof/>
            <w:webHidden/>
          </w:rPr>
          <w:tab/>
        </w:r>
        <w:r w:rsidR="008B5A10">
          <w:rPr>
            <w:noProof/>
            <w:webHidden/>
          </w:rPr>
          <w:fldChar w:fldCharType="begin"/>
        </w:r>
        <w:r w:rsidR="008B5A10">
          <w:rPr>
            <w:noProof/>
            <w:webHidden/>
          </w:rPr>
          <w:instrText xml:space="preserve"> PAGEREF _Toc497126055 \h </w:instrText>
        </w:r>
        <w:r w:rsidR="008B5A10">
          <w:rPr>
            <w:noProof/>
            <w:webHidden/>
          </w:rPr>
        </w:r>
        <w:r w:rsidR="008B5A10">
          <w:rPr>
            <w:noProof/>
            <w:webHidden/>
          </w:rPr>
          <w:fldChar w:fldCharType="separate"/>
        </w:r>
        <w:r w:rsidR="008B5A10">
          <w:rPr>
            <w:noProof/>
            <w:webHidden/>
          </w:rPr>
          <w:t>15</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56" w:history="1">
        <w:r w:rsidR="008B5A10" w:rsidRPr="000A3A30">
          <w:rPr>
            <w:rStyle w:val="Hyperlink"/>
            <w:noProof/>
          </w:rPr>
          <w:t>3.7.</w:t>
        </w:r>
        <w:r w:rsidR="008B5A10">
          <w:rPr>
            <w:rFonts w:asciiTheme="minorHAnsi" w:eastAsiaTheme="minorEastAsia" w:hAnsiTheme="minorHAnsi" w:cstheme="minorBidi"/>
            <w:noProof/>
            <w:sz w:val="22"/>
            <w:lang w:eastAsia="en-AU"/>
          </w:rPr>
          <w:tab/>
        </w:r>
        <w:r w:rsidR="008B5A10" w:rsidRPr="000A3A30">
          <w:rPr>
            <w:rStyle w:val="Hyperlink"/>
            <w:noProof/>
          </w:rPr>
          <w:t xml:space="preserve">Cruise Ship outbreak, </w:t>
        </w:r>
        <w:r w:rsidR="008B5A10" w:rsidRPr="000A3A30">
          <w:rPr>
            <w:rStyle w:val="Hyperlink"/>
            <w:i/>
            <w:noProof/>
          </w:rPr>
          <w:t>Salmonell</w:t>
        </w:r>
        <w:r w:rsidR="008B5A10" w:rsidRPr="000A3A30">
          <w:rPr>
            <w:rStyle w:val="Hyperlink"/>
            <w:noProof/>
          </w:rPr>
          <w:t>a Typhimurium (outbreak code 042-2017-008)</w:t>
        </w:r>
        <w:r w:rsidR="008B5A10">
          <w:rPr>
            <w:noProof/>
            <w:webHidden/>
          </w:rPr>
          <w:tab/>
        </w:r>
        <w:r w:rsidR="008B5A10">
          <w:rPr>
            <w:noProof/>
            <w:webHidden/>
          </w:rPr>
          <w:fldChar w:fldCharType="begin"/>
        </w:r>
        <w:r w:rsidR="008B5A10">
          <w:rPr>
            <w:noProof/>
            <w:webHidden/>
          </w:rPr>
          <w:instrText xml:space="preserve"> PAGEREF _Toc497126056 \h </w:instrText>
        </w:r>
        <w:r w:rsidR="008B5A10">
          <w:rPr>
            <w:noProof/>
            <w:webHidden/>
          </w:rPr>
        </w:r>
        <w:r w:rsidR="008B5A10">
          <w:rPr>
            <w:noProof/>
            <w:webHidden/>
          </w:rPr>
          <w:fldChar w:fldCharType="separate"/>
        </w:r>
        <w:r w:rsidR="008B5A10">
          <w:rPr>
            <w:noProof/>
            <w:webHidden/>
          </w:rPr>
          <w:t>15</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57" w:history="1">
        <w:r w:rsidR="008B5A10" w:rsidRPr="000A3A30">
          <w:rPr>
            <w:rStyle w:val="Hyperlink"/>
            <w:noProof/>
          </w:rPr>
          <w:t>3.8.</w:t>
        </w:r>
        <w:r w:rsidR="008B5A10">
          <w:rPr>
            <w:rFonts w:asciiTheme="minorHAnsi" w:eastAsiaTheme="minorEastAsia" w:hAnsiTheme="minorHAnsi" w:cstheme="minorBidi"/>
            <w:noProof/>
            <w:sz w:val="22"/>
            <w:lang w:eastAsia="en-AU"/>
          </w:rPr>
          <w:tab/>
        </w:r>
        <w:r w:rsidR="008B5A10" w:rsidRPr="000A3A30">
          <w:rPr>
            <w:rStyle w:val="Hyperlink"/>
            <w:noProof/>
          </w:rPr>
          <w:t xml:space="preserve">Restaurant outbreak, </w:t>
        </w:r>
        <w:r w:rsidR="008B5A10" w:rsidRPr="000A3A30">
          <w:rPr>
            <w:rStyle w:val="Hyperlink"/>
            <w:i/>
            <w:noProof/>
          </w:rPr>
          <w:t>Salmonella</w:t>
        </w:r>
        <w:r w:rsidR="008B5A10" w:rsidRPr="000A3A30">
          <w:rPr>
            <w:rStyle w:val="Hyperlink"/>
            <w:noProof/>
          </w:rPr>
          <w:t xml:space="preserve"> Typhimurium (outbreak code 042-2017-009)</w:t>
        </w:r>
        <w:r w:rsidR="008B5A10">
          <w:rPr>
            <w:noProof/>
            <w:webHidden/>
          </w:rPr>
          <w:tab/>
        </w:r>
        <w:r w:rsidR="008B5A10">
          <w:rPr>
            <w:noProof/>
            <w:webHidden/>
          </w:rPr>
          <w:fldChar w:fldCharType="begin"/>
        </w:r>
        <w:r w:rsidR="008B5A10">
          <w:rPr>
            <w:noProof/>
            <w:webHidden/>
          </w:rPr>
          <w:instrText xml:space="preserve"> PAGEREF _Toc497126057 \h </w:instrText>
        </w:r>
        <w:r w:rsidR="008B5A10">
          <w:rPr>
            <w:noProof/>
            <w:webHidden/>
          </w:rPr>
        </w:r>
        <w:r w:rsidR="008B5A10">
          <w:rPr>
            <w:noProof/>
            <w:webHidden/>
          </w:rPr>
          <w:fldChar w:fldCharType="separate"/>
        </w:r>
        <w:r w:rsidR="008B5A10">
          <w:rPr>
            <w:noProof/>
            <w:webHidden/>
          </w:rPr>
          <w:t>16</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58" w:history="1">
        <w:r w:rsidR="008B5A10" w:rsidRPr="000A3A30">
          <w:rPr>
            <w:rStyle w:val="Hyperlink"/>
            <w:noProof/>
          </w:rPr>
          <w:t>3.9.</w:t>
        </w:r>
        <w:r w:rsidR="008B5A10">
          <w:rPr>
            <w:rFonts w:asciiTheme="minorHAnsi" w:eastAsiaTheme="minorEastAsia" w:hAnsiTheme="minorHAnsi" w:cstheme="minorBidi"/>
            <w:noProof/>
            <w:sz w:val="22"/>
            <w:lang w:eastAsia="en-AU"/>
          </w:rPr>
          <w:tab/>
        </w:r>
        <w:r w:rsidR="008B5A10" w:rsidRPr="000A3A30">
          <w:rPr>
            <w:rStyle w:val="Hyperlink"/>
            <w:noProof/>
          </w:rPr>
          <w:t xml:space="preserve">Mine Site outbreak, </w:t>
        </w:r>
        <w:r w:rsidR="008B5A10" w:rsidRPr="000A3A30">
          <w:rPr>
            <w:rStyle w:val="Hyperlink"/>
            <w:i/>
            <w:noProof/>
          </w:rPr>
          <w:t>Salmonella</w:t>
        </w:r>
        <w:r w:rsidR="008B5A10" w:rsidRPr="000A3A30">
          <w:rPr>
            <w:rStyle w:val="Hyperlink"/>
            <w:noProof/>
          </w:rPr>
          <w:t xml:space="preserve"> Typhimurium (outbreak code 042-2017-011)</w:t>
        </w:r>
        <w:r w:rsidR="008B5A10">
          <w:rPr>
            <w:noProof/>
            <w:webHidden/>
          </w:rPr>
          <w:tab/>
        </w:r>
        <w:r w:rsidR="008B5A10">
          <w:rPr>
            <w:noProof/>
            <w:webHidden/>
          </w:rPr>
          <w:fldChar w:fldCharType="begin"/>
        </w:r>
        <w:r w:rsidR="008B5A10">
          <w:rPr>
            <w:noProof/>
            <w:webHidden/>
          </w:rPr>
          <w:instrText xml:space="preserve"> PAGEREF _Toc497126058 \h </w:instrText>
        </w:r>
        <w:r w:rsidR="008B5A10">
          <w:rPr>
            <w:noProof/>
            <w:webHidden/>
          </w:rPr>
        </w:r>
        <w:r w:rsidR="008B5A10">
          <w:rPr>
            <w:noProof/>
            <w:webHidden/>
          </w:rPr>
          <w:fldChar w:fldCharType="separate"/>
        </w:r>
        <w:r w:rsidR="008B5A10">
          <w:rPr>
            <w:noProof/>
            <w:webHidden/>
          </w:rPr>
          <w:t>16</w:t>
        </w:r>
        <w:r w:rsidR="008B5A10">
          <w:rPr>
            <w:noProof/>
            <w:webHidden/>
          </w:rPr>
          <w:fldChar w:fldCharType="end"/>
        </w:r>
      </w:hyperlink>
    </w:p>
    <w:p w:rsidR="008B5A10" w:rsidRDefault="00166B1E">
      <w:pPr>
        <w:pStyle w:val="TOC2"/>
        <w:tabs>
          <w:tab w:val="left" w:pos="1100"/>
          <w:tab w:val="right" w:leader="dot" w:pos="9622"/>
        </w:tabs>
        <w:rPr>
          <w:rFonts w:asciiTheme="minorHAnsi" w:eastAsiaTheme="minorEastAsia" w:hAnsiTheme="minorHAnsi" w:cstheme="minorBidi"/>
          <w:noProof/>
          <w:sz w:val="22"/>
          <w:lang w:eastAsia="en-AU"/>
        </w:rPr>
      </w:pPr>
      <w:hyperlink w:anchor="_Toc497126059" w:history="1">
        <w:r w:rsidR="008B5A10" w:rsidRPr="000A3A30">
          <w:rPr>
            <w:rStyle w:val="Hyperlink"/>
            <w:noProof/>
          </w:rPr>
          <w:t>3.10.</w:t>
        </w:r>
        <w:r w:rsidR="008B5A10">
          <w:rPr>
            <w:rFonts w:asciiTheme="minorHAnsi" w:eastAsiaTheme="minorEastAsia" w:hAnsiTheme="minorHAnsi" w:cstheme="minorBidi"/>
            <w:noProof/>
            <w:sz w:val="22"/>
            <w:lang w:eastAsia="en-AU"/>
          </w:rPr>
          <w:tab/>
        </w:r>
        <w:r w:rsidR="008B5A10" w:rsidRPr="000A3A30">
          <w:rPr>
            <w:rStyle w:val="Hyperlink"/>
            <w:noProof/>
          </w:rPr>
          <w:t xml:space="preserve">Mine Site outbreak, </w:t>
        </w:r>
        <w:r w:rsidR="008B5A10" w:rsidRPr="000A3A30">
          <w:rPr>
            <w:rStyle w:val="Hyperlink"/>
            <w:i/>
            <w:noProof/>
          </w:rPr>
          <w:t>Salmonella</w:t>
        </w:r>
        <w:r w:rsidR="008B5A10" w:rsidRPr="000A3A30">
          <w:rPr>
            <w:rStyle w:val="Hyperlink"/>
            <w:noProof/>
          </w:rPr>
          <w:t xml:space="preserve"> Typhimurium (outbreak code 042-2017-015)</w:t>
        </w:r>
        <w:r w:rsidR="008B5A10">
          <w:rPr>
            <w:noProof/>
            <w:webHidden/>
          </w:rPr>
          <w:tab/>
        </w:r>
        <w:r w:rsidR="008B5A10">
          <w:rPr>
            <w:noProof/>
            <w:webHidden/>
          </w:rPr>
          <w:fldChar w:fldCharType="begin"/>
        </w:r>
        <w:r w:rsidR="008B5A10">
          <w:rPr>
            <w:noProof/>
            <w:webHidden/>
          </w:rPr>
          <w:instrText xml:space="preserve"> PAGEREF _Toc497126059 \h </w:instrText>
        </w:r>
        <w:r w:rsidR="008B5A10">
          <w:rPr>
            <w:noProof/>
            <w:webHidden/>
          </w:rPr>
        </w:r>
        <w:r w:rsidR="008B5A10">
          <w:rPr>
            <w:noProof/>
            <w:webHidden/>
          </w:rPr>
          <w:fldChar w:fldCharType="separate"/>
        </w:r>
        <w:r w:rsidR="008B5A10">
          <w:rPr>
            <w:noProof/>
            <w:webHidden/>
          </w:rPr>
          <w:t>17</w:t>
        </w:r>
        <w:r w:rsidR="008B5A10">
          <w:rPr>
            <w:noProof/>
            <w:webHidden/>
          </w:rPr>
          <w:fldChar w:fldCharType="end"/>
        </w:r>
      </w:hyperlink>
    </w:p>
    <w:p w:rsidR="008B5A10" w:rsidRDefault="00166B1E">
      <w:pPr>
        <w:pStyle w:val="TOC2"/>
        <w:tabs>
          <w:tab w:val="left" w:pos="1100"/>
          <w:tab w:val="right" w:leader="dot" w:pos="9622"/>
        </w:tabs>
        <w:rPr>
          <w:rFonts w:asciiTheme="minorHAnsi" w:eastAsiaTheme="minorEastAsia" w:hAnsiTheme="minorHAnsi" w:cstheme="minorBidi"/>
          <w:noProof/>
          <w:sz w:val="22"/>
          <w:lang w:eastAsia="en-AU"/>
        </w:rPr>
      </w:pPr>
      <w:hyperlink w:anchor="_Toc497126060" w:history="1">
        <w:r w:rsidR="008B5A10" w:rsidRPr="000A3A30">
          <w:rPr>
            <w:rStyle w:val="Hyperlink"/>
            <w:noProof/>
          </w:rPr>
          <w:t>3.11.</w:t>
        </w:r>
        <w:r w:rsidR="008B5A10">
          <w:rPr>
            <w:rFonts w:asciiTheme="minorHAnsi" w:eastAsiaTheme="minorEastAsia" w:hAnsiTheme="minorHAnsi" w:cstheme="minorBidi"/>
            <w:noProof/>
            <w:sz w:val="22"/>
            <w:lang w:eastAsia="en-AU"/>
          </w:rPr>
          <w:tab/>
        </w:r>
        <w:r w:rsidR="008B5A10" w:rsidRPr="000A3A30">
          <w:rPr>
            <w:rStyle w:val="Hyperlink"/>
            <w:noProof/>
          </w:rPr>
          <w:t xml:space="preserve">Wedding outbreak, </w:t>
        </w:r>
        <w:r w:rsidR="008B5A10" w:rsidRPr="000A3A30">
          <w:rPr>
            <w:rStyle w:val="Hyperlink"/>
            <w:i/>
            <w:noProof/>
          </w:rPr>
          <w:t>Salmonella</w:t>
        </w:r>
        <w:r w:rsidR="008B5A10" w:rsidRPr="000A3A30">
          <w:rPr>
            <w:rStyle w:val="Hyperlink"/>
            <w:noProof/>
          </w:rPr>
          <w:t xml:space="preserve"> Paratyphi b var Java (outbreak code 042-2017-010)</w:t>
        </w:r>
        <w:r w:rsidR="008B5A10">
          <w:rPr>
            <w:noProof/>
            <w:webHidden/>
          </w:rPr>
          <w:tab/>
        </w:r>
        <w:r w:rsidR="00191B30">
          <w:rPr>
            <w:noProof/>
            <w:webHidden/>
          </w:rPr>
          <w:tab/>
        </w:r>
        <w:r w:rsidR="008B5A10">
          <w:rPr>
            <w:noProof/>
            <w:webHidden/>
          </w:rPr>
          <w:fldChar w:fldCharType="begin"/>
        </w:r>
        <w:r w:rsidR="008B5A10">
          <w:rPr>
            <w:noProof/>
            <w:webHidden/>
          </w:rPr>
          <w:instrText xml:space="preserve"> PAGEREF _Toc497126060 \h </w:instrText>
        </w:r>
        <w:r w:rsidR="008B5A10">
          <w:rPr>
            <w:noProof/>
            <w:webHidden/>
          </w:rPr>
        </w:r>
        <w:r w:rsidR="008B5A10">
          <w:rPr>
            <w:noProof/>
            <w:webHidden/>
          </w:rPr>
          <w:fldChar w:fldCharType="separate"/>
        </w:r>
        <w:r w:rsidR="008B5A10">
          <w:rPr>
            <w:noProof/>
            <w:webHidden/>
          </w:rPr>
          <w:t>17</w:t>
        </w:r>
        <w:r w:rsidR="008B5A10">
          <w:rPr>
            <w:noProof/>
            <w:webHidden/>
          </w:rPr>
          <w:fldChar w:fldCharType="end"/>
        </w:r>
      </w:hyperlink>
    </w:p>
    <w:p w:rsidR="008B5A10" w:rsidRDefault="00166B1E">
      <w:pPr>
        <w:pStyle w:val="TOC2"/>
        <w:tabs>
          <w:tab w:val="left" w:pos="1100"/>
          <w:tab w:val="right" w:leader="dot" w:pos="9622"/>
        </w:tabs>
        <w:rPr>
          <w:rFonts w:asciiTheme="minorHAnsi" w:eastAsiaTheme="minorEastAsia" w:hAnsiTheme="minorHAnsi" w:cstheme="minorBidi"/>
          <w:noProof/>
          <w:sz w:val="22"/>
          <w:lang w:eastAsia="en-AU"/>
        </w:rPr>
      </w:pPr>
      <w:hyperlink w:anchor="_Toc497126061" w:history="1">
        <w:r w:rsidR="008B5A10" w:rsidRPr="000A3A30">
          <w:rPr>
            <w:rStyle w:val="Hyperlink"/>
            <w:noProof/>
          </w:rPr>
          <w:t>3.12.</w:t>
        </w:r>
        <w:r w:rsidR="008B5A10">
          <w:rPr>
            <w:rFonts w:asciiTheme="minorHAnsi" w:eastAsiaTheme="minorEastAsia" w:hAnsiTheme="minorHAnsi" w:cstheme="minorBidi"/>
            <w:noProof/>
            <w:sz w:val="22"/>
            <w:lang w:eastAsia="en-AU"/>
          </w:rPr>
          <w:tab/>
        </w:r>
        <w:r w:rsidR="008B5A10" w:rsidRPr="000A3A30">
          <w:rPr>
            <w:rStyle w:val="Hyperlink"/>
            <w:noProof/>
          </w:rPr>
          <w:t xml:space="preserve">Arancini outbreak, </w:t>
        </w:r>
        <w:r w:rsidR="008B5A10" w:rsidRPr="000A3A30">
          <w:rPr>
            <w:rStyle w:val="Hyperlink"/>
            <w:i/>
            <w:noProof/>
          </w:rPr>
          <w:t>Salmonell</w:t>
        </w:r>
        <w:r w:rsidR="008B5A10" w:rsidRPr="000A3A30">
          <w:rPr>
            <w:rStyle w:val="Hyperlink"/>
            <w:noProof/>
          </w:rPr>
          <w:t>a Typhimurium (outbreak code 042-2017-012)</w:t>
        </w:r>
        <w:r w:rsidR="008B5A10">
          <w:rPr>
            <w:noProof/>
            <w:webHidden/>
          </w:rPr>
          <w:tab/>
        </w:r>
        <w:r w:rsidR="008B5A10">
          <w:rPr>
            <w:noProof/>
            <w:webHidden/>
          </w:rPr>
          <w:fldChar w:fldCharType="begin"/>
        </w:r>
        <w:r w:rsidR="008B5A10">
          <w:rPr>
            <w:noProof/>
            <w:webHidden/>
          </w:rPr>
          <w:instrText xml:space="preserve"> PAGEREF _Toc497126061 \h </w:instrText>
        </w:r>
        <w:r w:rsidR="008B5A10">
          <w:rPr>
            <w:noProof/>
            <w:webHidden/>
          </w:rPr>
        </w:r>
        <w:r w:rsidR="008B5A10">
          <w:rPr>
            <w:noProof/>
            <w:webHidden/>
          </w:rPr>
          <w:fldChar w:fldCharType="separate"/>
        </w:r>
        <w:r w:rsidR="008B5A10">
          <w:rPr>
            <w:noProof/>
            <w:webHidden/>
          </w:rPr>
          <w:t>18</w:t>
        </w:r>
        <w:r w:rsidR="008B5A10">
          <w:rPr>
            <w:noProof/>
            <w:webHidden/>
          </w:rPr>
          <w:fldChar w:fldCharType="end"/>
        </w:r>
      </w:hyperlink>
    </w:p>
    <w:p w:rsidR="008B5A10" w:rsidRDefault="00166B1E">
      <w:pPr>
        <w:pStyle w:val="TOC1"/>
        <w:rPr>
          <w:rFonts w:asciiTheme="minorHAnsi" w:eastAsiaTheme="minorEastAsia" w:hAnsiTheme="minorHAnsi" w:cstheme="minorBidi"/>
          <w:b w:val="0"/>
          <w:sz w:val="22"/>
          <w:szCs w:val="22"/>
          <w:lang w:eastAsia="en-AU"/>
        </w:rPr>
      </w:pPr>
      <w:hyperlink w:anchor="_Toc497126062" w:history="1">
        <w:r w:rsidR="008B5A10" w:rsidRPr="000A3A30">
          <w:rPr>
            <w:rStyle w:val="Hyperlink"/>
          </w:rPr>
          <w:t>4</w:t>
        </w:r>
        <w:r w:rsidR="008B5A10">
          <w:rPr>
            <w:rFonts w:asciiTheme="minorHAnsi" w:eastAsiaTheme="minorEastAsia" w:hAnsiTheme="minorHAnsi" w:cstheme="minorBidi"/>
            <w:b w:val="0"/>
            <w:sz w:val="22"/>
            <w:szCs w:val="22"/>
            <w:lang w:eastAsia="en-AU"/>
          </w:rPr>
          <w:tab/>
        </w:r>
        <w:r w:rsidR="008B5A10" w:rsidRPr="000A3A30">
          <w:rPr>
            <w:rStyle w:val="Hyperlink"/>
          </w:rPr>
          <w:t>Cluster investigations</w:t>
        </w:r>
        <w:r w:rsidR="008B5A10">
          <w:rPr>
            <w:webHidden/>
          </w:rPr>
          <w:tab/>
        </w:r>
        <w:r w:rsidR="008B5A10">
          <w:rPr>
            <w:webHidden/>
          </w:rPr>
          <w:fldChar w:fldCharType="begin"/>
        </w:r>
        <w:r w:rsidR="008B5A10">
          <w:rPr>
            <w:webHidden/>
          </w:rPr>
          <w:instrText xml:space="preserve"> PAGEREF _Toc497126062 \h </w:instrText>
        </w:r>
        <w:r w:rsidR="008B5A10">
          <w:rPr>
            <w:webHidden/>
          </w:rPr>
        </w:r>
        <w:r w:rsidR="008B5A10">
          <w:rPr>
            <w:webHidden/>
          </w:rPr>
          <w:fldChar w:fldCharType="separate"/>
        </w:r>
        <w:r w:rsidR="008B5A10">
          <w:rPr>
            <w:webHidden/>
          </w:rPr>
          <w:t>18</w:t>
        </w:r>
        <w:r w:rsidR="008B5A10">
          <w:rPr>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63" w:history="1">
        <w:r w:rsidR="008B5A10" w:rsidRPr="000A3A30">
          <w:rPr>
            <w:rStyle w:val="Hyperlink"/>
            <w:noProof/>
          </w:rPr>
          <w:t>4.1.</w:t>
        </w:r>
        <w:r w:rsidR="008B5A10">
          <w:rPr>
            <w:rFonts w:asciiTheme="minorHAnsi" w:eastAsiaTheme="minorEastAsia" w:hAnsiTheme="minorHAnsi" w:cstheme="minorBidi"/>
            <w:noProof/>
            <w:sz w:val="22"/>
            <w:lang w:eastAsia="en-AU"/>
          </w:rPr>
          <w:tab/>
        </w:r>
        <w:r w:rsidR="008B5A10" w:rsidRPr="000A3A30">
          <w:rPr>
            <w:rStyle w:val="Hyperlink"/>
            <w:i/>
            <w:noProof/>
          </w:rPr>
          <w:t>Salmonella</w:t>
        </w:r>
        <w:r w:rsidR="008B5A10" w:rsidRPr="000A3A30">
          <w:rPr>
            <w:rStyle w:val="Hyperlink"/>
            <w:noProof/>
          </w:rPr>
          <w:t xml:space="preserve"> Typhimurium PFGE 0001, PT 9</w:t>
        </w:r>
        <w:r w:rsidR="008B5A10">
          <w:rPr>
            <w:noProof/>
            <w:webHidden/>
          </w:rPr>
          <w:tab/>
        </w:r>
        <w:r w:rsidR="008B5A10">
          <w:rPr>
            <w:noProof/>
            <w:webHidden/>
          </w:rPr>
          <w:fldChar w:fldCharType="begin"/>
        </w:r>
        <w:r w:rsidR="008B5A10">
          <w:rPr>
            <w:noProof/>
            <w:webHidden/>
          </w:rPr>
          <w:instrText xml:space="preserve"> PAGEREF _Toc497126063 \h </w:instrText>
        </w:r>
        <w:r w:rsidR="008B5A10">
          <w:rPr>
            <w:noProof/>
            <w:webHidden/>
          </w:rPr>
        </w:r>
        <w:r w:rsidR="008B5A10">
          <w:rPr>
            <w:noProof/>
            <w:webHidden/>
          </w:rPr>
          <w:fldChar w:fldCharType="separate"/>
        </w:r>
        <w:r w:rsidR="008B5A10">
          <w:rPr>
            <w:noProof/>
            <w:webHidden/>
          </w:rPr>
          <w:t>18</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64" w:history="1">
        <w:r w:rsidR="008B5A10" w:rsidRPr="000A3A30">
          <w:rPr>
            <w:rStyle w:val="Hyperlink"/>
            <w:noProof/>
          </w:rPr>
          <w:t>4.2.</w:t>
        </w:r>
        <w:r w:rsidR="008B5A10">
          <w:rPr>
            <w:rFonts w:asciiTheme="minorHAnsi" w:eastAsiaTheme="minorEastAsia" w:hAnsiTheme="minorHAnsi" w:cstheme="minorBidi"/>
            <w:noProof/>
            <w:sz w:val="22"/>
            <w:lang w:eastAsia="en-AU"/>
          </w:rPr>
          <w:tab/>
        </w:r>
        <w:r w:rsidR="008B5A10" w:rsidRPr="000A3A30">
          <w:rPr>
            <w:rStyle w:val="Hyperlink"/>
            <w:i/>
            <w:noProof/>
          </w:rPr>
          <w:t>Salmonella</w:t>
        </w:r>
        <w:r w:rsidR="008B5A10" w:rsidRPr="000A3A30">
          <w:rPr>
            <w:rStyle w:val="Hyperlink"/>
            <w:noProof/>
          </w:rPr>
          <w:t xml:space="preserve"> Typhimurium MLVA 03-17-09-12-523</w:t>
        </w:r>
        <w:r w:rsidR="008B5A10">
          <w:rPr>
            <w:noProof/>
            <w:webHidden/>
          </w:rPr>
          <w:tab/>
        </w:r>
        <w:r w:rsidR="008B5A10">
          <w:rPr>
            <w:noProof/>
            <w:webHidden/>
          </w:rPr>
          <w:fldChar w:fldCharType="begin"/>
        </w:r>
        <w:r w:rsidR="008B5A10">
          <w:rPr>
            <w:noProof/>
            <w:webHidden/>
          </w:rPr>
          <w:instrText xml:space="preserve"> PAGEREF _Toc497126064 \h </w:instrText>
        </w:r>
        <w:r w:rsidR="008B5A10">
          <w:rPr>
            <w:noProof/>
            <w:webHidden/>
          </w:rPr>
        </w:r>
        <w:r w:rsidR="008B5A10">
          <w:rPr>
            <w:noProof/>
            <w:webHidden/>
          </w:rPr>
          <w:fldChar w:fldCharType="separate"/>
        </w:r>
        <w:r w:rsidR="008B5A10">
          <w:rPr>
            <w:noProof/>
            <w:webHidden/>
          </w:rPr>
          <w:t>19</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65" w:history="1">
        <w:r w:rsidR="008B5A10" w:rsidRPr="000A3A30">
          <w:rPr>
            <w:rStyle w:val="Hyperlink"/>
            <w:noProof/>
          </w:rPr>
          <w:t>4.3.</w:t>
        </w:r>
        <w:r w:rsidR="008B5A10">
          <w:rPr>
            <w:rFonts w:asciiTheme="minorHAnsi" w:eastAsiaTheme="minorEastAsia" w:hAnsiTheme="minorHAnsi" w:cstheme="minorBidi"/>
            <w:noProof/>
            <w:sz w:val="22"/>
            <w:lang w:eastAsia="en-AU"/>
          </w:rPr>
          <w:tab/>
        </w:r>
        <w:r w:rsidR="008B5A10" w:rsidRPr="000A3A30">
          <w:rPr>
            <w:rStyle w:val="Hyperlink"/>
            <w:i/>
            <w:noProof/>
          </w:rPr>
          <w:t xml:space="preserve">Shigella sonnei </w:t>
        </w:r>
        <w:r w:rsidR="008B5A10" w:rsidRPr="000A3A30">
          <w:rPr>
            <w:rStyle w:val="Hyperlink"/>
            <w:noProof/>
          </w:rPr>
          <w:t>biotype A</w:t>
        </w:r>
        <w:r w:rsidR="008B5A10">
          <w:rPr>
            <w:noProof/>
            <w:webHidden/>
          </w:rPr>
          <w:tab/>
        </w:r>
        <w:r w:rsidR="008B5A10">
          <w:rPr>
            <w:noProof/>
            <w:webHidden/>
          </w:rPr>
          <w:fldChar w:fldCharType="begin"/>
        </w:r>
        <w:r w:rsidR="008B5A10">
          <w:rPr>
            <w:noProof/>
            <w:webHidden/>
          </w:rPr>
          <w:instrText xml:space="preserve"> PAGEREF _Toc497126065 \h </w:instrText>
        </w:r>
        <w:r w:rsidR="008B5A10">
          <w:rPr>
            <w:noProof/>
            <w:webHidden/>
          </w:rPr>
        </w:r>
        <w:r w:rsidR="008B5A10">
          <w:rPr>
            <w:noProof/>
            <w:webHidden/>
          </w:rPr>
          <w:fldChar w:fldCharType="separate"/>
        </w:r>
        <w:r w:rsidR="008B5A10">
          <w:rPr>
            <w:noProof/>
            <w:webHidden/>
          </w:rPr>
          <w:t>21</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66" w:history="1">
        <w:r w:rsidR="008B5A10" w:rsidRPr="000A3A30">
          <w:rPr>
            <w:rStyle w:val="Hyperlink"/>
            <w:noProof/>
          </w:rPr>
          <w:t>4.4.</w:t>
        </w:r>
        <w:r w:rsidR="008B5A10">
          <w:rPr>
            <w:rFonts w:asciiTheme="minorHAnsi" w:eastAsiaTheme="minorEastAsia" w:hAnsiTheme="minorHAnsi" w:cstheme="minorBidi"/>
            <w:noProof/>
            <w:sz w:val="22"/>
            <w:lang w:eastAsia="en-AU"/>
          </w:rPr>
          <w:tab/>
        </w:r>
        <w:r w:rsidR="008B5A10" w:rsidRPr="000A3A30">
          <w:rPr>
            <w:rStyle w:val="Hyperlink"/>
            <w:i/>
            <w:noProof/>
          </w:rPr>
          <w:t>Salmonella</w:t>
        </w:r>
        <w:r w:rsidR="008B5A10" w:rsidRPr="000A3A30">
          <w:rPr>
            <w:rStyle w:val="Hyperlink"/>
            <w:noProof/>
          </w:rPr>
          <w:t xml:space="preserve"> Typhimurium MLVA 05-14-14-11-490</w:t>
        </w:r>
        <w:r w:rsidR="008B5A10">
          <w:rPr>
            <w:noProof/>
            <w:webHidden/>
          </w:rPr>
          <w:tab/>
        </w:r>
        <w:r w:rsidR="008B5A10">
          <w:rPr>
            <w:noProof/>
            <w:webHidden/>
          </w:rPr>
          <w:fldChar w:fldCharType="begin"/>
        </w:r>
        <w:r w:rsidR="008B5A10">
          <w:rPr>
            <w:noProof/>
            <w:webHidden/>
          </w:rPr>
          <w:instrText xml:space="preserve"> PAGEREF _Toc497126066 \h </w:instrText>
        </w:r>
        <w:r w:rsidR="008B5A10">
          <w:rPr>
            <w:noProof/>
            <w:webHidden/>
          </w:rPr>
        </w:r>
        <w:r w:rsidR="008B5A10">
          <w:rPr>
            <w:noProof/>
            <w:webHidden/>
          </w:rPr>
          <w:fldChar w:fldCharType="separate"/>
        </w:r>
        <w:r w:rsidR="008B5A10">
          <w:rPr>
            <w:noProof/>
            <w:webHidden/>
          </w:rPr>
          <w:t>21</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67" w:history="1">
        <w:r w:rsidR="008B5A10" w:rsidRPr="000A3A30">
          <w:rPr>
            <w:rStyle w:val="Hyperlink"/>
            <w:noProof/>
          </w:rPr>
          <w:t>4.5.</w:t>
        </w:r>
        <w:r w:rsidR="008B5A10">
          <w:rPr>
            <w:rFonts w:asciiTheme="minorHAnsi" w:eastAsiaTheme="minorEastAsia" w:hAnsiTheme="minorHAnsi" w:cstheme="minorBidi"/>
            <w:noProof/>
            <w:sz w:val="22"/>
            <w:lang w:eastAsia="en-AU"/>
          </w:rPr>
          <w:tab/>
        </w:r>
        <w:r w:rsidR="008B5A10" w:rsidRPr="000A3A30">
          <w:rPr>
            <w:rStyle w:val="Hyperlink"/>
            <w:i/>
            <w:noProof/>
          </w:rPr>
          <w:t xml:space="preserve">Salmonella </w:t>
        </w:r>
        <w:r w:rsidR="008B5A10" w:rsidRPr="000A3A30">
          <w:rPr>
            <w:rStyle w:val="Hyperlink"/>
            <w:noProof/>
          </w:rPr>
          <w:t>Poona</w:t>
        </w:r>
        <w:r w:rsidR="008B5A10">
          <w:rPr>
            <w:noProof/>
            <w:webHidden/>
          </w:rPr>
          <w:tab/>
        </w:r>
        <w:r w:rsidR="008B5A10">
          <w:rPr>
            <w:noProof/>
            <w:webHidden/>
          </w:rPr>
          <w:fldChar w:fldCharType="begin"/>
        </w:r>
        <w:r w:rsidR="008B5A10">
          <w:rPr>
            <w:noProof/>
            <w:webHidden/>
          </w:rPr>
          <w:instrText xml:space="preserve"> PAGEREF _Toc497126067 \h </w:instrText>
        </w:r>
        <w:r w:rsidR="008B5A10">
          <w:rPr>
            <w:noProof/>
            <w:webHidden/>
          </w:rPr>
        </w:r>
        <w:r w:rsidR="008B5A10">
          <w:rPr>
            <w:noProof/>
            <w:webHidden/>
          </w:rPr>
          <w:fldChar w:fldCharType="separate"/>
        </w:r>
        <w:r w:rsidR="008B5A10">
          <w:rPr>
            <w:noProof/>
            <w:webHidden/>
          </w:rPr>
          <w:t>21</w:t>
        </w:r>
        <w:r w:rsidR="008B5A10">
          <w:rPr>
            <w:noProof/>
            <w:webHidden/>
          </w:rPr>
          <w:fldChar w:fldCharType="end"/>
        </w:r>
      </w:hyperlink>
    </w:p>
    <w:p w:rsidR="008B5A10" w:rsidRDefault="00166B1E">
      <w:pPr>
        <w:pStyle w:val="TOC1"/>
        <w:rPr>
          <w:rFonts w:asciiTheme="minorHAnsi" w:eastAsiaTheme="minorEastAsia" w:hAnsiTheme="minorHAnsi" w:cstheme="minorBidi"/>
          <w:b w:val="0"/>
          <w:sz w:val="22"/>
          <w:szCs w:val="22"/>
          <w:lang w:eastAsia="en-AU"/>
        </w:rPr>
      </w:pPr>
      <w:hyperlink w:anchor="_Toc497126068" w:history="1">
        <w:r w:rsidR="008B5A10" w:rsidRPr="000A3A30">
          <w:rPr>
            <w:rStyle w:val="Hyperlink"/>
          </w:rPr>
          <w:t>5</w:t>
        </w:r>
        <w:r w:rsidR="008B5A10">
          <w:rPr>
            <w:rFonts w:asciiTheme="minorHAnsi" w:eastAsiaTheme="minorEastAsia" w:hAnsiTheme="minorHAnsi" w:cstheme="minorBidi"/>
            <w:b w:val="0"/>
            <w:sz w:val="22"/>
            <w:szCs w:val="22"/>
            <w:lang w:eastAsia="en-AU"/>
          </w:rPr>
          <w:tab/>
        </w:r>
        <w:r w:rsidR="008B5A10" w:rsidRPr="000A3A30">
          <w:rPr>
            <w:rStyle w:val="Hyperlink"/>
          </w:rPr>
          <w:t>Non-foodborne disease outbreaks and outbreaks with an unknown mode of transmission</w:t>
        </w:r>
        <w:r w:rsidR="008B5A10">
          <w:rPr>
            <w:webHidden/>
          </w:rPr>
          <w:tab/>
        </w:r>
        <w:r w:rsidR="008B5A10">
          <w:rPr>
            <w:webHidden/>
          </w:rPr>
          <w:fldChar w:fldCharType="begin"/>
        </w:r>
        <w:r w:rsidR="008B5A10">
          <w:rPr>
            <w:webHidden/>
          </w:rPr>
          <w:instrText xml:space="preserve"> PAGEREF _Toc497126068 \h </w:instrText>
        </w:r>
        <w:r w:rsidR="008B5A10">
          <w:rPr>
            <w:webHidden/>
          </w:rPr>
        </w:r>
        <w:r w:rsidR="008B5A10">
          <w:rPr>
            <w:webHidden/>
          </w:rPr>
          <w:fldChar w:fldCharType="separate"/>
        </w:r>
        <w:r w:rsidR="008B5A10">
          <w:rPr>
            <w:webHidden/>
          </w:rPr>
          <w:t>22</w:t>
        </w:r>
        <w:r w:rsidR="008B5A10">
          <w:rPr>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69" w:history="1">
        <w:r w:rsidR="008B5A10" w:rsidRPr="000A3A30">
          <w:rPr>
            <w:rStyle w:val="Hyperlink"/>
            <w:noProof/>
          </w:rPr>
          <w:t>5.1.</w:t>
        </w:r>
        <w:r w:rsidR="008B5A10">
          <w:rPr>
            <w:rFonts w:asciiTheme="minorHAnsi" w:eastAsiaTheme="minorEastAsia" w:hAnsiTheme="minorHAnsi" w:cstheme="minorBidi"/>
            <w:noProof/>
            <w:sz w:val="22"/>
            <w:lang w:eastAsia="en-AU"/>
          </w:rPr>
          <w:tab/>
        </w:r>
        <w:r w:rsidR="008B5A10" w:rsidRPr="000A3A30">
          <w:rPr>
            <w:rStyle w:val="Hyperlink"/>
            <w:noProof/>
          </w:rPr>
          <w:t>Person-to-person outbreaks</w:t>
        </w:r>
        <w:r w:rsidR="008B5A10">
          <w:rPr>
            <w:noProof/>
            <w:webHidden/>
          </w:rPr>
          <w:tab/>
        </w:r>
        <w:r w:rsidR="008B5A10">
          <w:rPr>
            <w:noProof/>
            <w:webHidden/>
          </w:rPr>
          <w:fldChar w:fldCharType="begin"/>
        </w:r>
        <w:r w:rsidR="008B5A10">
          <w:rPr>
            <w:noProof/>
            <w:webHidden/>
          </w:rPr>
          <w:instrText xml:space="preserve"> PAGEREF _Toc497126069 \h </w:instrText>
        </w:r>
        <w:r w:rsidR="008B5A10">
          <w:rPr>
            <w:noProof/>
            <w:webHidden/>
          </w:rPr>
        </w:r>
        <w:r w:rsidR="008B5A10">
          <w:rPr>
            <w:noProof/>
            <w:webHidden/>
          </w:rPr>
          <w:fldChar w:fldCharType="separate"/>
        </w:r>
        <w:r w:rsidR="008B5A10">
          <w:rPr>
            <w:noProof/>
            <w:webHidden/>
          </w:rPr>
          <w:t>22</w:t>
        </w:r>
        <w:r w:rsidR="008B5A10">
          <w:rPr>
            <w:noProof/>
            <w:webHidden/>
          </w:rPr>
          <w:fldChar w:fldCharType="end"/>
        </w:r>
      </w:hyperlink>
    </w:p>
    <w:p w:rsidR="008B5A10" w:rsidRDefault="00166B1E">
      <w:pPr>
        <w:pStyle w:val="TOC2"/>
        <w:tabs>
          <w:tab w:val="right" w:leader="dot" w:pos="9622"/>
        </w:tabs>
        <w:rPr>
          <w:rFonts w:asciiTheme="minorHAnsi" w:eastAsiaTheme="minorEastAsia" w:hAnsiTheme="minorHAnsi" w:cstheme="minorBidi"/>
          <w:noProof/>
          <w:sz w:val="22"/>
          <w:lang w:eastAsia="en-AU"/>
        </w:rPr>
      </w:pPr>
      <w:hyperlink w:anchor="_Toc497126070" w:history="1">
        <w:r w:rsidR="008B5A10" w:rsidRPr="000A3A30">
          <w:rPr>
            <w:rStyle w:val="Hyperlink"/>
            <w:noProof/>
          </w:rPr>
          <w:t>5.2 Probable waterborne outbreaks</w:t>
        </w:r>
        <w:r w:rsidR="008B5A10">
          <w:rPr>
            <w:noProof/>
            <w:webHidden/>
          </w:rPr>
          <w:tab/>
        </w:r>
        <w:r w:rsidR="008B5A10">
          <w:rPr>
            <w:noProof/>
            <w:webHidden/>
          </w:rPr>
          <w:fldChar w:fldCharType="begin"/>
        </w:r>
        <w:r w:rsidR="008B5A10">
          <w:rPr>
            <w:noProof/>
            <w:webHidden/>
          </w:rPr>
          <w:instrText xml:space="preserve"> PAGEREF _Toc497126070 \h </w:instrText>
        </w:r>
        <w:r w:rsidR="008B5A10">
          <w:rPr>
            <w:noProof/>
            <w:webHidden/>
          </w:rPr>
        </w:r>
        <w:r w:rsidR="008B5A10">
          <w:rPr>
            <w:noProof/>
            <w:webHidden/>
          </w:rPr>
          <w:fldChar w:fldCharType="separate"/>
        </w:r>
        <w:r w:rsidR="008B5A10">
          <w:rPr>
            <w:noProof/>
            <w:webHidden/>
          </w:rPr>
          <w:t>23</w:t>
        </w:r>
        <w:r w:rsidR="008B5A10">
          <w:rPr>
            <w:noProof/>
            <w:webHidden/>
          </w:rPr>
          <w:fldChar w:fldCharType="end"/>
        </w:r>
      </w:hyperlink>
    </w:p>
    <w:p w:rsidR="008B5A10" w:rsidRDefault="00166B1E">
      <w:pPr>
        <w:pStyle w:val="TOC3"/>
        <w:tabs>
          <w:tab w:val="right" w:leader="dot" w:pos="9622"/>
        </w:tabs>
        <w:rPr>
          <w:rFonts w:asciiTheme="minorHAnsi" w:eastAsiaTheme="minorEastAsia" w:hAnsiTheme="minorHAnsi" w:cstheme="minorBidi"/>
          <w:noProof/>
          <w:sz w:val="22"/>
          <w:lang w:eastAsia="en-AU"/>
        </w:rPr>
      </w:pPr>
      <w:hyperlink w:anchor="_Toc497126071" w:history="1">
        <w:r w:rsidR="008B5A10" w:rsidRPr="000A3A30">
          <w:rPr>
            <w:rStyle w:val="Hyperlink"/>
            <w:noProof/>
          </w:rPr>
          <w:t xml:space="preserve">5.2.1 Water park, </w:t>
        </w:r>
        <w:r w:rsidR="008B5A10" w:rsidRPr="000A3A30">
          <w:rPr>
            <w:rStyle w:val="Hyperlink"/>
            <w:i/>
            <w:noProof/>
          </w:rPr>
          <w:t>Cryptosporidium</w:t>
        </w:r>
        <w:r w:rsidR="008B5A10" w:rsidRPr="000A3A30">
          <w:rPr>
            <w:rStyle w:val="Hyperlink"/>
            <w:noProof/>
          </w:rPr>
          <w:t xml:space="preserve"> (outbreak code 081-2017-001)</w:t>
        </w:r>
        <w:r w:rsidR="008B5A10">
          <w:rPr>
            <w:noProof/>
            <w:webHidden/>
          </w:rPr>
          <w:tab/>
        </w:r>
        <w:r w:rsidR="008B5A10">
          <w:rPr>
            <w:noProof/>
            <w:webHidden/>
          </w:rPr>
          <w:fldChar w:fldCharType="begin"/>
        </w:r>
        <w:r w:rsidR="008B5A10">
          <w:rPr>
            <w:noProof/>
            <w:webHidden/>
          </w:rPr>
          <w:instrText xml:space="preserve"> PAGEREF _Toc497126071 \h </w:instrText>
        </w:r>
        <w:r w:rsidR="008B5A10">
          <w:rPr>
            <w:noProof/>
            <w:webHidden/>
          </w:rPr>
        </w:r>
        <w:r w:rsidR="008B5A10">
          <w:rPr>
            <w:noProof/>
            <w:webHidden/>
          </w:rPr>
          <w:fldChar w:fldCharType="separate"/>
        </w:r>
        <w:r w:rsidR="008B5A10">
          <w:rPr>
            <w:noProof/>
            <w:webHidden/>
          </w:rPr>
          <w:t>23</w:t>
        </w:r>
        <w:r w:rsidR="008B5A10">
          <w:rPr>
            <w:noProof/>
            <w:webHidden/>
          </w:rPr>
          <w:fldChar w:fldCharType="end"/>
        </w:r>
      </w:hyperlink>
    </w:p>
    <w:p w:rsidR="008B5A10" w:rsidRDefault="00166B1E">
      <w:pPr>
        <w:pStyle w:val="TOC3"/>
        <w:tabs>
          <w:tab w:val="right" w:leader="dot" w:pos="9622"/>
        </w:tabs>
        <w:rPr>
          <w:rFonts w:asciiTheme="minorHAnsi" w:eastAsiaTheme="minorEastAsia" w:hAnsiTheme="minorHAnsi" w:cstheme="minorBidi"/>
          <w:noProof/>
          <w:sz w:val="22"/>
          <w:lang w:eastAsia="en-AU"/>
        </w:rPr>
      </w:pPr>
      <w:hyperlink w:anchor="_Toc497126072" w:history="1">
        <w:r w:rsidR="008B5A10" w:rsidRPr="000A3A30">
          <w:rPr>
            <w:rStyle w:val="Hyperlink"/>
            <w:noProof/>
          </w:rPr>
          <w:t xml:space="preserve">5.2.2 Pool, </w:t>
        </w:r>
        <w:r w:rsidR="008B5A10" w:rsidRPr="000A3A30">
          <w:rPr>
            <w:rStyle w:val="Hyperlink"/>
            <w:i/>
            <w:noProof/>
          </w:rPr>
          <w:t>Cryptosporidium</w:t>
        </w:r>
        <w:r w:rsidR="008B5A10" w:rsidRPr="000A3A30">
          <w:rPr>
            <w:rStyle w:val="Hyperlink"/>
            <w:noProof/>
          </w:rPr>
          <w:t xml:space="preserve"> (outbreak code 081-2017-002)</w:t>
        </w:r>
        <w:r w:rsidR="008B5A10">
          <w:rPr>
            <w:noProof/>
            <w:webHidden/>
          </w:rPr>
          <w:tab/>
        </w:r>
        <w:r w:rsidR="008B5A10">
          <w:rPr>
            <w:noProof/>
            <w:webHidden/>
          </w:rPr>
          <w:fldChar w:fldCharType="begin"/>
        </w:r>
        <w:r w:rsidR="008B5A10">
          <w:rPr>
            <w:noProof/>
            <w:webHidden/>
          </w:rPr>
          <w:instrText xml:space="preserve"> PAGEREF _Toc497126072 \h </w:instrText>
        </w:r>
        <w:r w:rsidR="008B5A10">
          <w:rPr>
            <w:noProof/>
            <w:webHidden/>
          </w:rPr>
        </w:r>
        <w:r w:rsidR="008B5A10">
          <w:rPr>
            <w:noProof/>
            <w:webHidden/>
          </w:rPr>
          <w:fldChar w:fldCharType="separate"/>
        </w:r>
        <w:r w:rsidR="008B5A10">
          <w:rPr>
            <w:noProof/>
            <w:webHidden/>
          </w:rPr>
          <w:t>23</w:t>
        </w:r>
        <w:r w:rsidR="008B5A10">
          <w:rPr>
            <w:noProof/>
            <w:webHidden/>
          </w:rPr>
          <w:fldChar w:fldCharType="end"/>
        </w:r>
      </w:hyperlink>
    </w:p>
    <w:p w:rsidR="008B5A10" w:rsidRDefault="00166B1E">
      <w:pPr>
        <w:pStyle w:val="TOC3"/>
        <w:tabs>
          <w:tab w:val="right" w:leader="dot" w:pos="9622"/>
        </w:tabs>
        <w:rPr>
          <w:rFonts w:asciiTheme="minorHAnsi" w:eastAsiaTheme="minorEastAsia" w:hAnsiTheme="minorHAnsi" w:cstheme="minorBidi"/>
          <w:noProof/>
          <w:sz w:val="22"/>
          <w:lang w:eastAsia="en-AU"/>
        </w:rPr>
      </w:pPr>
      <w:hyperlink w:anchor="_Toc497126073" w:history="1">
        <w:r w:rsidR="008B5A10" w:rsidRPr="000A3A30">
          <w:rPr>
            <w:rStyle w:val="Hyperlink"/>
            <w:noProof/>
          </w:rPr>
          <w:t xml:space="preserve">5.2.3 Pool, </w:t>
        </w:r>
        <w:r w:rsidR="008B5A10" w:rsidRPr="000A3A30">
          <w:rPr>
            <w:rStyle w:val="Hyperlink"/>
            <w:i/>
            <w:noProof/>
          </w:rPr>
          <w:t>Cryptosporidium</w:t>
        </w:r>
        <w:r w:rsidR="008B5A10" w:rsidRPr="000A3A30">
          <w:rPr>
            <w:rStyle w:val="Hyperlink"/>
            <w:noProof/>
          </w:rPr>
          <w:t xml:space="preserve"> (outbreak code 081-2017-003)</w:t>
        </w:r>
        <w:r w:rsidR="008B5A10">
          <w:rPr>
            <w:noProof/>
            <w:webHidden/>
          </w:rPr>
          <w:tab/>
        </w:r>
        <w:r w:rsidR="008B5A10">
          <w:rPr>
            <w:noProof/>
            <w:webHidden/>
          </w:rPr>
          <w:fldChar w:fldCharType="begin"/>
        </w:r>
        <w:r w:rsidR="008B5A10">
          <w:rPr>
            <w:noProof/>
            <w:webHidden/>
          </w:rPr>
          <w:instrText xml:space="preserve"> PAGEREF _Toc497126073 \h </w:instrText>
        </w:r>
        <w:r w:rsidR="008B5A10">
          <w:rPr>
            <w:noProof/>
            <w:webHidden/>
          </w:rPr>
        </w:r>
        <w:r w:rsidR="008B5A10">
          <w:rPr>
            <w:noProof/>
            <w:webHidden/>
          </w:rPr>
          <w:fldChar w:fldCharType="separate"/>
        </w:r>
        <w:r w:rsidR="008B5A10">
          <w:rPr>
            <w:noProof/>
            <w:webHidden/>
          </w:rPr>
          <w:t>23</w:t>
        </w:r>
        <w:r w:rsidR="008B5A10">
          <w:rPr>
            <w:noProof/>
            <w:webHidden/>
          </w:rPr>
          <w:fldChar w:fldCharType="end"/>
        </w:r>
      </w:hyperlink>
    </w:p>
    <w:p w:rsidR="008B5A10" w:rsidRDefault="00166B1E">
      <w:pPr>
        <w:pStyle w:val="TOC2"/>
        <w:tabs>
          <w:tab w:val="left" w:pos="880"/>
          <w:tab w:val="right" w:leader="dot" w:pos="9622"/>
        </w:tabs>
        <w:rPr>
          <w:rFonts w:asciiTheme="minorHAnsi" w:eastAsiaTheme="minorEastAsia" w:hAnsiTheme="minorHAnsi" w:cstheme="minorBidi"/>
          <w:noProof/>
          <w:sz w:val="22"/>
          <w:lang w:eastAsia="en-AU"/>
        </w:rPr>
      </w:pPr>
      <w:hyperlink w:anchor="_Toc497126074" w:history="1">
        <w:r w:rsidR="008B5A10" w:rsidRPr="000A3A30">
          <w:rPr>
            <w:rStyle w:val="Hyperlink"/>
            <w:noProof/>
          </w:rPr>
          <w:t>5.3.</w:t>
        </w:r>
        <w:r w:rsidR="008B5A10">
          <w:rPr>
            <w:rFonts w:asciiTheme="minorHAnsi" w:eastAsiaTheme="minorEastAsia" w:hAnsiTheme="minorHAnsi" w:cstheme="minorBidi"/>
            <w:noProof/>
            <w:sz w:val="22"/>
            <w:lang w:eastAsia="en-AU"/>
          </w:rPr>
          <w:tab/>
        </w:r>
        <w:r w:rsidR="008B5A10" w:rsidRPr="000A3A30">
          <w:rPr>
            <w:rStyle w:val="Hyperlink"/>
            <w:noProof/>
          </w:rPr>
          <w:t>Outbreaks with unknown mode of transmission</w:t>
        </w:r>
        <w:r w:rsidR="008B5A10">
          <w:rPr>
            <w:noProof/>
            <w:webHidden/>
          </w:rPr>
          <w:tab/>
        </w:r>
        <w:r w:rsidR="008B5A10">
          <w:rPr>
            <w:noProof/>
            <w:webHidden/>
          </w:rPr>
          <w:fldChar w:fldCharType="begin"/>
        </w:r>
        <w:r w:rsidR="008B5A10">
          <w:rPr>
            <w:noProof/>
            <w:webHidden/>
          </w:rPr>
          <w:instrText xml:space="preserve"> PAGEREF _Toc497126074 \h </w:instrText>
        </w:r>
        <w:r w:rsidR="008B5A10">
          <w:rPr>
            <w:noProof/>
            <w:webHidden/>
          </w:rPr>
        </w:r>
        <w:r w:rsidR="008B5A10">
          <w:rPr>
            <w:noProof/>
            <w:webHidden/>
          </w:rPr>
          <w:fldChar w:fldCharType="separate"/>
        </w:r>
        <w:r w:rsidR="008B5A10">
          <w:rPr>
            <w:noProof/>
            <w:webHidden/>
          </w:rPr>
          <w:t>23</w:t>
        </w:r>
        <w:r w:rsidR="008B5A10">
          <w:rPr>
            <w:noProof/>
            <w:webHidden/>
          </w:rPr>
          <w:fldChar w:fldCharType="end"/>
        </w:r>
      </w:hyperlink>
    </w:p>
    <w:p w:rsidR="008B5A10" w:rsidRDefault="00166B1E">
      <w:pPr>
        <w:pStyle w:val="TOC1"/>
        <w:rPr>
          <w:rFonts w:asciiTheme="minorHAnsi" w:eastAsiaTheme="minorEastAsia" w:hAnsiTheme="minorHAnsi" w:cstheme="minorBidi"/>
          <w:b w:val="0"/>
          <w:sz w:val="22"/>
          <w:szCs w:val="22"/>
          <w:lang w:eastAsia="en-AU"/>
        </w:rPr>
      </w:pPr>
      <w:hyperlink w:anchor="_Toc497126075" w:history="1">
        <w:r w:rsidR="008B5A10" w:rsidRPr="000A3A30">
          <w:rPr>
            <w:rStyle w:val="Hyperlink"/>
          </w:rPr>
          <w:t>6</w:t>
        </w:r>
        <w:r w:rsidR="008B5A10">
          <w:rPr>
            <w:rFonts w:asciiTheme="minorHAnsi" w:eastAsiaTheme="minorEastAsia" w:hAnsiTheme="minorHAnsi" w:cstheme="minorBidi"/>
            <w:b w:val="0"/>
            <w:sz w:val="22"/>
            <w:szCs w:val="22"/>
            <w:lang w:eastAsia="en-AU"/>
          </w:rPr>
          <w:tab/>
        </w:r>
        <w:r w:rsidR="008B5A10" w:rsidRPr="000A3A30">
          <w:rPr>
            <w:rStyle w:val="Hyperlink"/>
          </w:rPr>
          <w:t>Site activities</w:t>
        </w:r>
        <w:r w:rsidR="008B5A10">
          <w:rPr>
            <w:webHidden/>
          </w:rPr>
          <w:tab/>
        </w:r>
        <w:r w:rsidR="008B5A10">
          <w:rPr>
            <w:webHidden/>
          </w:rPr>
          <w:fldChar w:fldCharType="begin"/>
        </w:r>
        <w:r w:rsidR="008B5A10">
          <w:rPr>
            <w:webHidden/>
          </w:rPr>
          <w:instrText xml:space="preserve"> PAGEREF _Toc497126075 \h </w:instrText>
        </w:r>
        <w:r w:rsidR="008B5A10">
          <w:rPr>
            <w:webHidden/>
          </w:rPr>
        </w:r>
        <w:r w:rsidR="008B5A10">
          <w:rPr>
            <w:webHidden/>
          </w:rPr>
          <w:fldChar w:fldCharType="separate"/>
        </w:r>
        <w:r w:rsidR="008B5A10">
          <w:rPr>
            <w:webHidden/>
          </w:rPr>
          <w:t>24</w:t>
        </w:r>
        <w:r w:rsidR="008B5A10">
          <w:rPr>
            <w:webHidden/>
          </w:rPr>
          <w:fldChar w:fldCharType="end"/>
        </w:r>
      </w:hyperlink>
    </w:p>
    <w:p w:rsidR="008B5A10" w:rsidRDefault="00166B1E">
      <w:pPr>
        <w:pStyle w:val="TOC1"/>
        <w:rPr>
          <w:rFonts w:asciiTheme="minorHAnsi" w:eastAsiaTheme="minorEastAsia" w:hAnsiTheme="minorHAnsi" w:cstheme="minorBidi"/>
          <w:b w:val="0"/>
          <w:sz w:val="22"/>
          <w:szCs w:val="22"/>
          <w:lang w:eastAsia="en-AU"/>
        </w:rPr>
      </w:pPr>
      <w:hyperlink w:anchor="_Toc497126076" w:history="1">
        <w:r w:rsidR="008B5A10" w:rsidRPr="000A3A30">
          <w:rPr>
            <w:rStyle w:val="Hyperlink"/>
          </w:rPr>
          <w:t>7</w:t>
        </w:r>
        <w:r w:rsidR="008B5A10">
          <w:rPr>
            <w:rFonts w:asciiTheme="minorHAnsi" w:eastAsiaTheme="minorEastAsia" w:hAnsiTheme="minorHAnsi" w:cstheme="minorBidi"/>
            <w:b w:val="0"/>
            <w:sz w:val="22"/>
            <w:szCs w:val="22"/>
            <w:lang w:eastAsia="en-AU"/>
          </w:rPr>
          <w:tab/>
        </w:r>
        <w:r w:rsidR="008B5A10" w:rsidRPr="000A3A30">
          <w:rPr>
            <w:rStyle w:val="Hyperlink"/>
          </w:rPr>
          <w:t>References</w:t>
        </w:r>
        <w:r w:rsidR="008B5A10">
          <w:rPr>
            <w:webHidden/>
          </w:rPr>
          <w:tab/>
        </w:r>
        <w:r w:rsidR="008B5A10">
          <w:rPr>
            <w:webHidden/>
          </w:rPr>
          <w:fldChar w:fldCharType="begin"/>
        </w:r>
        <w:r w:rsidR="008B5A10">
          <w:rPr>
            <w:webHidden/>
          </w:rPr>
          <w:instrText xml:space="preserve"> PAGEREF _Toc497126076 \h </w:instrText>
        </w:r>
        <w:r w:rsidR="008B5A10">
          <w:rPr>
            <w:webHidden/>
          </w:rPr>
        </w:r>
        <w:r w:rsidR="008B5A10">
          <w:rPr>
            <w:webHidden/>
          </w:rPr>
          <w:fldChar w:fldCharType="separate"/>
        </w:r>
        <w:r w:rsidR="008B5A10">
          <w:rPr>
            <w:webHidden/>
          </w:rPr>
          <w:t>25</w:t>
        </w:r>
        <w:r w:rsidR="008B5A10">
          <w:rPr>
            <w:webHidden/>
          </w:rPr>
          <w:fldChar w:fldCharType="end"/>
        </w:r>
      </w:hyperlink>
    </w:p>
    <w:p w:rsidR="002D3DC7" w:rsidRPr="00E06FE8" w:rsidRDefault="00DF4EEF" w:rsidP="00A73E19">
      <w:pPr>
        <w:pStyle w:val="TableofFigures"/>
        <w:tabs>
          <w:tab w:val="right" w:leader="dot" w:pos="9622"/>
        </w:tabs>
        <w:spacing w:after="120"/>
        <w:rPr>
          <w:rFonts w:ascii="Arial" w:hAnsi="Arial" w:cs="Arial"/>
          <w:b/>
          <w:color w:val="0077AD"/>
          <w:sz w:val="28"/>
        </w:rPr>
      </w:pPr>
      <w:r w:rsidRPr="00E06FE8">
        <w:rPr>
          <w:b/>
          <w:color w:val="0077AD"/>
          <w:sz w:val="28"/>
        </w:rPr>
        <w:fldChar w:fldCharType="end"/>
      </w: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bookmarkStart w:id="67" w:name="_Toc355357811"/>
      <w:r w:rsidR="00E91B3F" w:rsidRPr="00E06FE8">
        <w:rPr>
          <w:rFonts w:ascii="Arial" w:hAnsi="Arial" w:cs="Arial"/>
          <w:b/>
          <w:color w:val="0077AD"/>
          <w:sz w:val="28"/>
        </w:rPr>
        <w:t>List of 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8B5A10" w:rsidRPr="008B5A10" w:rsidRDefault="00F63361">
      <w:pPr>
        <w:pStyle w:val="TableofFigures"/>
        <w:tabs>
          <w:tab w:val="right" w:leader="dot" w:pos="9622"/>
        </w:tabs>
        <w:rPr>
          <w:rFonts w:ascii="Arial" w:eastAsiaTheme="minorEastAsia" w:hAnsi="Arial" w:cs="Arial"/>
          <w:noProof/>
          <w:sz w:val="22"/>
          <w:szCs w:val="22"/>
        </w:rPr>
      </w:pPr>
      <w:r w:rsidRPr="00E06FE8">
        <w:rPr>
          <w:rFonts w:ascii="Arial" w:hAnsi="Arial" w:cs="Arial"/>
        </w:rPr>
        <w:fldChar w:fldCharType="begin"/>
      </w:r>
      <w:r w:rsidR="005B61EA" w:rsidRPr="00E06FE8">
        <w:rPr>
          <w:rFonts w:ascii="Arial" w:hAnsi="Arial" w:cs="Arial"/>
        </w:rPr>
        <w:instrText xml:space="preserve"> TOC \h \z \c "Table" </w:instrText>
      </w:r>
      <w:r w:rsidRPr="00E06FE8">
        <w:rPr>
          <w:rFonts w:ascii="Arial" w:hAnsi="Arial" w:cs="Arial"/>
        </w:rPr>
        <w:fldChar w:fldCharType="separate"/>
      </w:r>
      <w:hyperlink w:anchor="_Toc497126077" w:history="1">
        <w:r w:rsidR="008B5A10" w:rsidRPr="008B5A10">
          <w:rPr>
            <w:rStyle w:val="Hyperlink"/>
            <w:rFonts w:cs="Arial"/>
            <w:noProof/>
          </w:rPr>
          <w:t>Table 1 Number of salmonellosis notifications, 1</w:t>
        </w:r>
        <w:r w:rsidR="008B5A10" w:rsidRPr="008B5A10">
          <w:rPr>
            <w:rStyle w:val="Hyperlink"/>
            <w:rFonts w:cs="Arial"/>
            <w:noProof/>
            <w:vertAlign w:val="superscript"/>
          </w:rPr>
          <w:t>st</w:t>
        </w:r>
        <w:r w:rsidR="008B5A10" w:rsidRPr="008B5A10">
          <w:rPr>
            <w:rStyle w:val="Hyperlink"/>
            <w:rFonts w:cs="Arial"/>
            <w:noProof/>
          </w:rPr>
          <w:t xml:space="preserve"> quarter 2017, WA, by region</w:t>
        </w:r>
        <w:r w:rsidR="008B5A10" w:rsidRPr="008B5A10">
          <w:rPr>
            <w:rFonts w:ascii="Arial" w:hAnsi="Arial" w:cs="Arial"/>
            <w:noProof/>
            <w:webHidden/>
          </w:rPr>
          <w:tab/>
        </w:r>
        <w:r w:rsidR="008B5A10" w:rsidRPr="008B5A10">
          <w:rPr>
            <w:rFonts w:ascii="Arial" w:hAnsi="Arial" w:cs="Arial"/>
            <w:noProof/>
            <w:webHidden/>
          </w:rPr>
          <w:fldChar w:fldCharType="begin"/>
        </w:r>
        <w:r w:rsidR="008B5A10" w:rsidRPr="008B5A10">
          <w:rPr>
            <w:rFonts w:ascii="Arial" w:hAnsi="Arial" w:cs="Arial"/>
            <w:noProof/>
            <w:webHidden/>
          </w:rPr>
          <w:instrText xml:space="preserve"> PAGEREF _Toc497126077 \h </w:instrText>
        </w:r>
        <w:r w:rsidR="008B5A10" w:rsidRPr="008B5A10">
          <w:rPr>
            <w:rFonts w:ascii="Arial" w:hAnsi="Arial" w:cs="Arial"/>
            <w:noProof/>
            <w:webHidden/>
          </w:rPr>
        </w:r>
        <w:r w:rsidR="008B5A10" w:rsidRPr="008B5A10">
          <w:rPr>
            <w:rFonts w:ascii="Arial" w:hAnsi="Arial" w:cs="Arial"/>
            <w:noProof/>
            <w:webHidden/>
          </w:rPr>
          <w:fldChar w:fldCharType="separate"/>
        </w:r>
        <w:r w:rsidR="008B5A10" w:rsidRPr="008B5A10">
          <w:rPr>
            <w:rFonts w:ascii="Arial" w:hAnsi="Arial" w:cs="Arial"/>
            <w:noProof/>
            <w:webHidden/>
          </w:rPr>
          <w:t>7</w:t>
        </w:r>
        <w:r w:rsidR="008B5A10" w:rsidRPr="008B5A10">
          <w:rPr>
            <w:rFonts w:ascii="Arial" w:hAnsi="Arial" w:cs="Arial"/>
            <w:noProof/>
            <w:webHidden/>
          </w:rPr>
          <w:fldChar w:fldCharType="end"/>
        </w:r>
      </w:hyperlink>
    </w:p>
    <w:p w:rsidR="008B5A10" w:rsidRPr="008B5A10" w:rsidRDefault="00166B1E">
      <w:pPr>
        <w:pStyle w:val="TableofFigures"/>
        <w:tabs>
          <w:tab w:val="right" w:leader="dot" w:pos="9622"/>
        </w:tabs>
        <w:rPr>
          <w:rFonts w:ascii="Arial" w:eastAsiaTheme="minorEastAsia" w:hAnsi="Arial" w:cs="Arial"/>
          <w:noProof/>
          <w:sz w:val="22"/>
          <w:szCs w:val="22"/>
        </w:rPr>
      </w:pPr>
      <w:hyperlink w:anchor="_Toc497126078" w:history="1">
        <w:r w:rsidR="008B5A10" w:rsidRPr="008B5A10">
          <w:rPr>
            <w:rStyle w:val="Hyperlink"/>
            <w:rFonts w:cs="Arial"/>
            <w:noProof/>
          </w:rPr>
          <w:t>Table 2 Number of campylobacteriosis notifications, 1</w:t>
        </w:r>
        <w:r w:rsidR="008B5A10" w:rsidRPr="008B5A10">
          <w:rPr>
            <w:rStyle w:val="Hyperlink"/>
            <w:rFonts w:cs="Arial"/>
            <w:noProof/>
            <w:vertAlign w:val="superscript"/>
          </w:rPr>
          <w:t>st</w:t>
        </w:r>
        <w:r w:rsidR="008B5A10" w:rsidRPr="008B5A10">
          <w:rPr>
            <w:rStyle w:val="Hyperlink"/>
            <w:rFonts w:cs="Arial"/>
            <w:noProof/>
          </w:rPr>
          <w:t xml:space="preserve"> quarter 2017, WA, by region</w:t>
        </w:r>
        <w:r w:rsidR="008B5A10" w:rsidRPr="008B5A10">
          <w:rPr>
            <w:rFonts w:ascii="Arial" w:hAnsi="Arial" w:cs="Arial"/>
            <w:noProof/>
            <w:webHidden/>
          </w:rPr>
          <w:tab/>
        </w:r>
        <w:r w:rsidR="008B5A10" w:rsidRPr="008B5A10">
          <w:rPr>
            <w:rFonts w:ascii="Arial" w:hAnsi="Arial" w:cs="Arial"/>
            <w:noProof/>
            <w:webHidden/>
          </w:rPr>
          <w:fldChar w:fldCharType="begin"/>
        </w:r>
        <w:r w:rsidR="008B5A10" w:rsidRPr="008B5A10">
          <w:rPr>
            <w:rFonts w:ascii="Arial" w:hAnsi="Arial" w:cs="Arial"/>
            <w:noProof/>
            <w:webHidden/>
          </w:rPr>
          <w:instrText xml:space="preserve"> PAGEREF _Toc497126078 \h </w:instrText>
        </w:r>
        <w:r w:rsidR="008B5A10" w:rsidRPr="008B5A10">
          <w:rPr>
            <w:rFonts w:ascii="Arial" w:hAnsi="Arial" w:cs="Arial"/>
            <w:noProof/>
            <w:webHidden/>
          </w:rPr>
        </w:r>
        <w:r w:rsidR="008B5A10" w:rsidRPr="008B5A10">
          <w:rPr>
            <w:rFonts w:ascii="Arial" w:hAnsi="Arial" w:cs="Arial"/>
            <w:noProof/>
            <w:webHidden/>
          </w:rPr>
          <w:fldChar w:fldCharType="separate"/>
        </w:r>
        <w:r w:rsidR="008B5A10" w:rsidRPr="008B5A10">
          <w:rPr>
            <w:rFonts w:ascii="Arial" w:hAnsi="Arial" w:cs="Arial"/>
            <w:noProof/>
            <w:webHidden/>
          </w:rPr>
          <w:t>8</w:t>
        </w:r>
        <w:r w:rsidR="008B5A10" w:rsidRPr="008B5A10">
          <w:rPr>
            <w:rFonts w:ascii="Arial" w:hAnsi="Arial" w:cs="Arial"/>
            <w:noProof/>
            <w:webHidden/>
          </w:rPr>
          <w:fldChar w:fldCharType="end"/>
        </w:r>
      </w:hyperlink>
    </w:p>
    <w:p w:rsidR="008B5A10" w:rsidRPr="008B5A10" w:rsidRDefault="00166B1E">
      <w:pPr>
        <w:pStyle w:val="TableofFigures"/>
        <w:tabs>
          <w:tab w:val="right" w:leader="dot" w:pos="9622"/>
        </w:tabs>
        <w:rPr>
          <w:rFonts w:ascii="Arial" w:eastAsiaTheme="minorEastAsia" w:hAnsi="Arial" w:cs="Arial"/>
          <w:noProof/>
          <w:sz w:val="22"/>
          <w:szCs w:val="22"/>
        </w:rPr>
      </w:pPr>
      <w:hyperlink w:anchor="_Toc497126079" w:history="1">
        <w:r w:rsidR="008B5A10" w:rsidRPr="008B5A10">
          <w:rPr>
            <w:rStyle w:val="Hyperlink"/>
            <w:rFonts w:cs="Arial"/>
            <w:noProof/>
          </w:rPr>
          <w:t>Table 3 Number of cryptosporidiosis notifications, 1</w:t>
        </w:r>
        <w:r w:rsidR="008B5A10" w:rsidRPr="008B5A10">
          <w:rPr>
            <w:rStyle w:val="Hyperlink"/>
            <w:rFonts w:cs="Arial"/>
            <w:noProof/>
            <w:vertAlign w:val="superscript"/>
          </w:rPr>
          <w:t>st</w:t>
        </w:r>
        <w:r w:rsidR="008B5A10" w:rsidRPr="008B5A10">
          <w:rPr>
            <w:rStyle w:val="Hyperlink"/>
            <w:rFonts w:cs="Arial"/>
            <w:noProof/>
          </w:rPr>
          <w:t xml:space="preserve"> quarter 2017, WA, by region</w:t>
        </w:r>
        <w:r w:rsidR="008B5A10" w:rsidRPr="008B5A10">
          <w:rPr>
            <w:rFonts w:ascii="Arial" w:hAnsi="Arial" w:cs="Arial"/>
            <w:noProof/>
            <w:webHidden/>
          </w:rPr>
          <w:tab/>
        </w:r>
        <w:r w:rsidR="008B5A10" w:rsidRPr="008B5A10">
          <w:rPr>
            <w:rFonts w:ascii="Arial" w:hAnsi="Arial" w:cs="Arial"/>
            <w:noProof/>
            <w:webHidden/>
          </w:rPr>
          <w:fldChar w:fldCharType="begin"/>
        </w:r>
        <w:r w:rsidR="008B5A10" w:rsidRPr="008B5A10">
          <w:rPr>
            <w:rFonts w:ascii="Arial" w:hAnsi="Arial" w:cs="Arial"/>
            <w:noProof/>
            <w:webHidden/>
          </w:rPr>
          <w:instrText xml:space="preserve"> PAGEREF _Toc497126079 \h </w:instrText>
        </w:r>
        <w:r w:rsidR="008B5A10" w:rsidRPr="008B5A10">
          <w:rPr>
            <w:rFonts w:ascii="Arial" w:hAnsi="Arial" w:cs="Arial"/>
            <w:noProof/>
            <w:webHidden/>
          </w:rPr>
        </w:r>
        <w:r w:rsidR="008B5A10" w:rsidRPr="008B5A10">
          <w:rPr>
            <w:rFonts w:ascii="Arial" w:hAnsi="Arial" w:cs="Arial"/>
            <w:noProof/>
            <w:webHidden/>
          </w:rPr>
          <w:fldChar w:fldCharType="separate"/>
        </w:r>
        <w:r w:rsidR="008B5A10" w:rsidRPr="008B5A10">
          <w:rPr>
            <w:rFonts w:ascii="Arial" w:hAnsi="Arial" w:cs="Arial"/>
            <w:noProof/>
            <w:webHidden/>
          </w:rPr>
          <w:t>9</w:t>
        </w:r>
        <w:r w:rsidR="008B5A10" w:rsidRPr="008B5A10">
          <w:rPr>
            <w:rFonts w:ascii="Arial" w:hAnsi="Arial" w:cs="Arial"/>
            <w:noProof/>
            <w:webHidden/>
          </w:rPr>
          <w:fldChar w:fldCharType="end"/>
        </w:r>
      </w:hyperlink>
    </w:p>
    <w:p w:rsidR="008B5A10" w:rsidRPr="008B5A10" w:rsidRDefault="00166B1E">
      <w:pPr>
        <w:pStyle w:val="TableofFigures"/>
        <w:tabs>
          <w:tab w:val="right" w:leader="dot" w:pos="9622"/>
        </w:tabs>
        <w:rPr>
          <w:rFonts w:ascii="Arial" w:eastAsiaTheme="minorEastAsia" w:hAnsi="Arial" w:cs="Arial"/>
          <w:noProof/>
          <w:sz w:val="22"/>
          <w:szCs w:val="22"/>
        </w:rPr>
      </w:pPr>
      <w:hyperlink w:anchor="_Toc497126080" w:history="1">
        <w:r w:rsidR="008B5A10" w:rsidRPr="008B5A10">
          <w:rPr>
            <w:rStyle w:val="Hyperlink"/>
            <w:rFonts w:cs="Arial"/>
            <w:noProof/>
          </w:rPr>
          <w:t>Table 4 Number of rotavirus notifications, 1</w:t>
        </w:r>
        <w:r w:rsidR="008B5A10" w:rsidRPr="008B5A10">
          <w:rPr>
            <w:rStyle w:val="Hyperlink"/>
            <w:rFonts w:cs="Arial"/>
            <w:noProof/>
            <w:vertAlign w:val="superscript"/>
          </w:rPr>
          <w:t>st</w:t>
        </w:r>
        <w:r w:rsidR="008B5A10" w:rsidRPr="008B5A10">
          <w:rPr>
            <w:rStyle w:val="Hyperlink"/>
            <w:rFonts w:cs="Arial"/>
            <w:noProof/>
          </w:rPr>
          <w:t xml:space="preserve"> quarter 2017, WA, by region</w:t>
        </w:r>
        <w:r w:rsidR="008B5A10" w:rsidRPr="008B5A10">
          <w:rPr>
            <w:rFonts w:ascii="Arial" w:hAnsi="Arial" w:cs="Arial"/>
            <w:noProof/>
            <w:webHidden/>
          </w:rPr>
          <w:tab/>
        </w:r>
        <w:r w:rsidR="008B5A10" w:rsidRPr="008B5A10">
          <w:rPr>
            <w:rFonts w:ascii="Arial" w:hAnsi="Arial" w:cs="Arial"/>
            <w:noProof/>
            <w:webHidden/>
          </w:rPr>
          <w:fldChar w:fldCharType="begin"/>
        </w:r>
        <w:r w:rsidR="008B5A10" w:rsidRPr="008B5A10">
          <w:rPr>
            <w:rFonts w:ascii="Arial" w:hAnsi="Arial" w:cs="Arial"/>
            <w:noProof/>
            <w:webHidden/>
          </w:rPr>
          <w:instrText xml:space="preserve"> PAGEREF _Toc497126080 \h </w:instrText>
        </w:r>
        <w:r w:rsidR="008B5A10" w:rsidRPr="008B5A10">
          <w:rPr>
            <w:rFonts w:ascii="Arial" w:hAnsi="Arial" w:cs="Arial"/>
            <w:noProof/>
            <w:webHidden/>
          </w:rPr>
        </w:r>
        <w:r w:rsidR="008B5A10" w:rsidRPr="008B5A10">
          <w:rPr>
            <w:rFonts w:ascii="Arial" w:hAnsi="Arial" w:cs="Arial"/>
            <w:noProof/>
            <w:webHidden/>
          </w:rPr>
          <w:fldChar w:fldCharType="separate"/>
        </w:r>
        <w:r w:rsidR="008B5A10" w:rsidRPr="008B5A10">
          <w:rPr>
            <w:rFonts w:ascii="Arial" w:hAnsi="Arial" w:cs="Arial"/>
            <w:noProof/>
            <w:webHidden/>
          </w:rPr>
          <w:t>10</w:t>
        </w:r>
        <w:r w:rsidR="008B5A10" w:rsidRPr="008B5A10">
          <w:rPr>
            <w:rFonts w:ascii="Arial" w:hAnsi="Arial" w:cs="Arial"/>
            <w:noProof/>
            <w:webHidden/>
          </w:rPr>
          <w:fldChar w:fldCharType="end"/>
        </w:r>
      </w:hyperlink>
    </w:p>
    <w:p w:rsidR="008B5A10" w:rsidRPr="008B5A10" w:rsidRDefault="00166B1E">
      <w:pPr>
        <w:pStyle w:val="TableofFigures"/>
        <w:tabs>
          <w:tab w:val="right" w:leader="dot" w:pos="9622"/>
        </w:tabs>
        <w:rPr>
          <w:rFonts w:ascii="Arial" w:eastAsiaTheme="minorEastAsia" w:hAnsi="Arial" w:cs="Arial"/>
          <w:noProof/>
          <w:sz w:val="22"/>
          <w:szCs w:val="22"/>
        </w:rPr>
      </w:pPr>
      <w:hyperlink w:anchor="_Toc497126081" w:history="1">
        <w:r w:rsidR="008B5A10" w:rsidRPr="008B5A10">
          <w:rPr>
            <w:rStyle w:val="Hyperlink"/>
            <w:rFonts w:cs="Arial"/>
            <w:noProof/>
          </w:rPr>
          <w:t>Table 5 Summary of number of notified cases of enteric notifiable diseases in WA in the first quarter 2017 compared to historical means</w:t>
        </w:r>
        <w:r w:rsidR="008B5A10" w:rsidRPr="008B5A10">
          <w:rPr>
            <w:rFonts w:ascii="Arial" w:hAnsi="Arial" w:cs="Arial"/>
            <w:noProof/>
            <w:webHidden/>
          </w:rPr>
          <w:tab/>
        </w:r>
        <w:r w:rsidR="008B5A10" w:rsidRPr="008B5A10">
          <w:rPr>
            <w:rFonts w:ascii="Arial" w:hAnsi="Arial" w:cs="Arial"/>
            <w:noProof/>
            <w:webHidden/>
          </w:rPr>
          <w:fldChar w:fldCharType="begin"/>
        </w:r>
        <w:r w:rsidR="008B5A10" w:rsidRPr="008B5A10">
          <w:rPr>
            <w:rFonts w:ascii="Arial" w:hAnsi="Arial" w:cs="Arial"/>
            <w:noProof/>
            <w:webHidden/>
          </w:rPr>
          <w:instrText xml:space="preserve"> PAGEREF _Toc497126081 \h </w:instrText>
        </w:r>
        <w:r w:rsidR="008B5A10" w:rsidRPr="008B5A10">
          <w:rPr>
            <w:rFonts w:ascii="Arial" w:hAnsi="Arial" w:cs="Arial"/>
            <w:noProof/>
            <w:webHidden/>
          </w:rPr>
        </w:r>
        <w:r w:rsidR="008B5A10" w:rsidRPr="008B5A10">
          <w:rPr>
            <w:rFonts w:ascii="Arial" w:hAnsi="Arial" w:cs="Arial"/>
            <w:noProof/>
            <w:webHidden/>
          </w:rPr>
          <w:fldChar w:fldCharType="separate"/>
        </w:r>
        <w:r w:rsidR="008B5A10" w:rsidRPr="008B5A10">
          <w:rPr>
            <w:rFonts w:ascii="Arial" w:hAnsi="Arial" w:cs="Arial"/>
            <w:noProof/>
            <w:webHidden/>
          </w:rPr>
          <w:t>12</w:t>
        </w:r>
        <w:r w:rsidR="008B5A10" w:rsidRPr="008B5A10">
          <w:rPr>
            <w:rFonts w:ascii="Arial" w:hAnsi="Arial" w:cs="Arial"/>
            <w:noProof/>
            <w:webHidden/>
          </w:rPr>
          <w:fldChar w:fldCharType="end"/>
        </w:r>
      </w:hyperlink>
    </w:p>
    <w:p w:rsidR="008B5A10" w:rsidRDefault="00166B1E">
      <w:pPr>
        <w:pStyle w:val="TableofFigures"/>
        <w:tabs>
          <w:tab w:val="right" w:leader="dot" w:pos="9622"/>
        </w:tabs>
        <w:rPr>
          <w:rFonts w:asciiTheme="minorHAnsi" w:eastAsiaTheme="minorEastAsia" w:hAnsiTheme="minorHAnsi" w:cstheme="minorBidi"/>
          <w:noProof/>
          <w:sz w:val="22"/>
          <w:szCs w:val="22"/>
        </w:rPr>
      </w:pPr>
      <w:hyperlink w:anchor="_Toc497126082" w:history="1">
        <w:r w:rsidR="008B5A10" w:rsidRPr="008B5A10">
          <w:rPr>
            <w:rStyle w:val="Hyperlink"/>
            <w:rFonts w:cs="Arial"/>
            <w:noProof/>
          </w:rPr>
          <w:t>Table 6 Outbreaks with non-foodborne transmission, 1</w:t>
        </w:r>
        <w:r w:rsidR="008B5A10" w:rsidRPr="008B5A10">
          <w:rPr>
            <w:rStyle w:val="Hyperlink"/>
            <w:rFonts w:cs="Arial"/>
            <w:noProof/>
            <w:vertAlign w:val="superscript"/>
          </w:rPr>
          <w:t>st</w:t>
        </w:r>
        <w:r w:rsidR="008B5A10" w:rsidRPr="008B5A10">
          <w:rPr>
            <w:rStyle w:val="Hyperlink"/>
            <w:rFonts w:cs="Arial"/>
            <w:noProof/>
          </w:rPr>
          <w:t xml:space="preserve"> Quarter 2017, WA</w:t>
        </w:r>
        <w:r w:rsidR="008B5A10" w:rsidRPr="008B5A10">
          <w:rPr>
            <w:rFonts w:ascii="Arial" w:hAnsi="Arial" w:cs="Arial"/>
            <w:noProof/>
            <w:webHidden/>
          </w:rPr>
          <w:tab/>
        </w:r>
        <w:r w:rsidR="008B5A10" w:rsidRPr="008B5A10">
          <w:rPr>
            <w:rFonts w:ascii="Arial" w:hAnsi="Arial" w:cs="Arial"/>
            <w:noProof/>
            <w:webHidden/>
          </w:rPr>
          <w:fldChar w:fldCharType="begin"/>
        </w:r>
        <w:r w:rsidR="008B5A10" w:rsidRPr="008B5A10">
          <w:rPr>
            <w:rFonts w:ascii="Arial" w:hAnsi="Arial" w:cs="Arial"/>
            <w:noProof/>
            <w:webHidden/>
          </w:rPr>
          <w:instrText xml:space="preserve"> PAGEREF _Toc497126082 \h </w:instrText>
        </w:r>
        <w:r w:rsidR="008B5A10" w:rsidRPr="008B5A10">
          <w:rPr>
            <w:rFonts w:ascii="Arial" w:hAnsi="Arial" w:cs="Arial"/>
            <w:noProof/>
            <w:webHidden/>
          </w:rPr>
        </w:r>
        <w:r w:rsidR="008B5A10" w:rsidRPr="008B5A10">
          <w:rPr>
            <w:rFonts w:ascii="Arial" w:hAnsi="Arial" w:cs="Arial"/>
            <w:noProof/>
            <w:webHidden/>
          </w:rPr>
          <w:fldChar w:fldCharType="separate"/>
        </w:r>
        <w:r w:rsidR="008B5A10" w:rsidRPr="008B5A10">
          <w:rPr>
            <w:rFonts w:ascii="Arial" w:hAnsi="Arial" w:cs="Arial"/>
            <w:noProof/>
            <w:webHidden/>
          </w:rPr>
          <w:t>22</w:t>
        </w:r>
        <w:r w:rsidR="008B5A10" w:rsidRPr="008B5A10">
          <w:rPr>
            <w:rFonts w:ascii="Arial" w:hAnsi="Arial" w:cs="Arial"/>
            <w:noProof/>
            <w:webHidden/>
          </w:rPr>
          <w:fldChar w:fldCharType="end"/>
        </w:r>
      </w:hyperlink>
    </w:p>
    <w:p w:rsidR="00FD44C3" w:rsidRPr="00E06FE8" w:rsidRDefault="00F63361" w:rsidP="009645DF">
      <w:pPr>
        <w:pStyle w:val="Caption"/>
        <w:spacing w:after="100"/>
        <w:rPr>
          <w:rFonts w:cs="Arial"/>
          <w:lang w:eastAsia="en-AU"/>
        </w:rPr>
      </w:pPr>
      <w:r w:rsidRPr="00E06FE8">
        <w:rPr>
          <w:rFonts w:cs="Arial"/>
          <w:lang w:eastAsia="en-AU"/>
        </w:rPr>
        <w:fldChar w:fldCharType="end"/>
      </w:r>
    </w:p>
    <w:p w:rsidR="0013458C" w:rsidRPr="00DD1738" w:rsidRDefault="00FD44C3" w:rsidP="00A73E19">
      <w:pPr>
        <w:pStyle w:val="TableofFigures"/>
        <w:tabs>
          <w:tab w:val="right" w:leader="dot" w:pos="9622"/>
        </w:tabs>
        <w:spacing w:after="120"/>
        <w:rPr>
          <w:rFonts w:ascii="Arial" w:hAnsi="Arial" w:cs="Arial"/>
          <w:b/>
          <w:color w:val="0077AD"/>
          <w:sz w:val="28"/>
        </w:rPr>
      </w:pPr>
      <w:r w:rsidRPr="00E06FE8">
        <w:rPr>
          <w:rFonts w:ascii="Arial" w:hAnsi="Arial" w:cs="Arial"/>
          <w:b/>
          <w:color w:val="0077AD"/>
          <w:sz w:val="28"/>
        </w:rPr>
        <w:t xml:space="preserve">List of Figures </w:t>
      </w:r>
    </w:p>
    <w:bookmarkStart w:id="68" w:name="_Toc194377026"/>
    <w:bookmarkStart w:id="69" w:name="_Toc194467984"/>
    <w:bookmarkStart w:id="70" w:name="_Toc194469179"/>
    <w:bookmarkStart w:id="71" w:name="_Toc194469309"/>
    <w:bookmarkStart w:id="72" w:name="_Toc194469767"/>
    <w:bookmarkStart w:id="73" w:name="_Toc194469847"/>
    <w:bookmarkStart w:id="74" w:name="_Toc194477554"/>
    <w:bookmarkStart w:id="75" w:name="_Toc194477645"/>
    <w:bookmarkStart w:id="76" w:name="_Toc195078761"/>
    <w:bookmarkStart w:id="77" w:name="_Toc195078893"/>
    <w:bookmarkStart w:id="78" w:name="_Toc195082111"/>
    <w:bookmarkStart w:id="79" w:name="_Toc198628836"/>
    <w:bookmarkStart w:id="80" w:name="_Toc225753219"/>
    <w:bookmarkStart w:id="81" w:name="_Toc225908691"/>
    <w:bookmarkStart w:id="82" w:name="_Toc225908810"/>
    <w:bookmarkStart w:id="83" w:name="_Toc225909022"/>
    <w:bookmarkStart w:id="84" w:name="_Toc225932717"/>
    <w:bookmarkStart w:id="85" w:name="_Toc226266823"/>
    <w:bookmarkStart w:id="86" w:name="_Toc257192825"/>
    <w:bookmarkStart w:id="87" w:name="_Toc257793845"/>
    <w:bookmarkStart w:id="88" w:name="_Toc257801552"/>
    <w:p w:rsidR="00DD1738" w:rsidRPr="00DD1738" w:rsidRDefault="00F63361">
      <w:pPr>
        <w:pStyle w:val="TableofFigures"/>
        <w:tabs>
          <w:tab w:val="right" w:leader="dot" w:pos="9622"/>
        </w:tabs>
        <w:rPr>
          <w:rFonts w:ascii="Arial" w:eastAsiaTheme="minorEastAsia" w:hAnsi="Arial" w:cs="Arial"/>
          <w:noProof/>
          <w:sz w:val="22"/>
          <w:szCs w:val="22"/>
        </w:rPr>
      </w:pPr>
      <w:r w:rsidRPr="00DD1738">
        <w:rPr>
          <w:rFonts w:ascii="Arial" w:hAnsi="Arial" w:cs="Arial"/>
          <w:b/>
        </w:rPr>
        <w:fldChar w:fldCharType="begin"/>
      </w:r>
      <w:r w:rsidR="005861DC" w:rsidRPr="00DD1738">
        <w:rPr>
          <w:rFonts w:ascii="Arial" w:hAnsi="Arial" w:cs="Arial"/>
          <w:b/>
        </w:rPr>
        <w:instrText xml:space="preserve"> TOC \h \z \c "Figure" </w:instrText>
      </w:r>
      <w:r w:rsidRPr="00DD1738">
        <w:rPr>
          <w:rFonts w:ascii="Arial" w:hAnsi="Arial" w:cs="Arial"/>
          <w:b/>
        </w:rPr>
        <w:fldChar w:fldCharType="separate"/>
      </w:r>
      <w:hyperlink w:anchor="_Toc492302572" w:history="1">
        <w:r w:rsidR="00DD1738" w:rsidRPr="00DD1738">
          <w:rPr>
            <w:rStyle w:val="Hyperlink"/>
            <w:rFonts w:cs="Arial"/>
            <w:noProof/>
          </w:rPr>
          <w:t>Figure 1 Notifications of the four most common enteric diseases by quarter from 2012 to 2017, WA</w:t>
        </w:r>
        <w:r w:rsidR="00DD1738" w:rsidRPr="00DD1738">
          <w:rPr>
            <w:rFonts w:ascii="Arial" w:hAnsi="Arial" w:cs="Arial"/>
            <w:noProof/>
            <w:webHidden/>
          </w:rPr>
          <w:tab/>
        </w:r>
        <w:r w:rsidR="00DD1738" w:rsidRPr="00DD1738">
          <w:rPr>
            <w:rFonts w:ascii="Arial" w:hAnsi="Arial" w:cs="Arial"/>
            <w:noProof/>
            <w:webHidden/>
          </w:rPr>
          <w:fldChar w:fldCharType="begin"/>
        </w:r>
        <w:r w:rsidR="00DD1738" w:rsidRPr="00DD1738">
          <w:rPr>
            <w:rFonts w:ascii="Arial" w:hAnsi="Arial" w:cs="Arial"/>
            <w:noProof/>
            <w:webHidden/>
          </w:rPr>
          <w:instrText xml:space="preserve"> PAGEREF _Toc492302572 \h </w:instrText>
        </w:r>
        <w:r w:rsidR="00DD1738" w:rsidRPr="00DD1738">
          <w:rPr>
            <w:rFonts w:ascii="Arial" w:hAnsi="Arial" w:cs="Arial"/>
            <w:noProof/>
            <w:webHidden/>
          </w:rPr>
        </w:r>
        <w:r w:rsidR="00DD1738" w:rsidRPr="00DD1738">
          <w:rPr>
            <w:rFonts w:ascii="Arial" w:hAnsi="Arial" w:cs="Arial"/>
            <w:noProof/>
            <w:webHidden/>
          </w:rPr>
          <w:fldChar w:fldCharType="separate"/>
        </w:r>
        <w:r w:rsidR="008B5A10">
          <w:rPr>
            <w:rFonts w:ascii="Arial" w:hAnsi="Arial" w:cs="Arial"/>
            <w:noProof/>
            <w:webHidden/>
          </w:rPr>
          <w:t>2</w:t>
        </w:r>
        <w:r w:rsidR="00DD1738" w:rsidRPr="00DD1738">
          <w:rPr>
            <w:rFonts w:ascii="Arial" w:hAnsi="Arial" w:cs="Arial"/>
            <w:noProof/>
            <w:webHidden/>
          </w:rPr>
          <w:fldChar w:fldCharType="end"/>
        </w:r>
      </w:hyperlink>
    </w:p>
    <w:p w:rsidR="00DD1738" w:rsidRPr="00DD1738" w:rsidRDefault="00166B1E">
      <w:pPr>
        <w:pStyle w:val="TableofFigures"/>
        <w:tabs>
          <w:tab w:val="right" w:leader="dot" w:pos="9622"/>
        </w:tabs>
        <w:rPr>
          <w:rFonts w:ascii="Arial" w:eastAsiaTheme="minorEastAsia" w:hAnsi="Arial" w:cs="Arial"/>
          <w:noProof/>
          <w:sz w:val="22"/>
          <w:szCs w:val="22"/>
        </w:rPr>
      </w:pPr>
      <w:hyperlink w:anchor="_Toc492302573" w:history="1">
        <w:r w:rsidR="00DD1738" w:rsidRPr="00DD1738">
          <w:rPr>
            <w:rStyle w:val="Hyperlink"/>
            <w:rFonts w:cs="Arial"/>
            <w:noProof/>
          </w:rPr>
          <w:t xml:space="preserve">Figure 2 Notifications of </w:t>
        </w:r>
        <w:r w:rsidR="00DD1738" w:rsidRPr="00DD1738">
          <w:rPr>
            <w:rStyle w:val="Hyperlink"/>
            <w:rFonts w:cs="Arial"/>
            <w:i/>
            <w:noProof/>
          </w:rPr>
          <w:t>Salmonella</w:t>
        </w:r>
        <w:r w:rsidR="00DD1738" w:rsidRPr="00DD1738">
          <w:rPr>
            <w:rStyle w:val="Hyperlink"/>
            <w:rFonts w:cs="Arial"/>
            <w:noProof/>
          </w:rPr>
          <w:t xml:space="preserve"> Typhimurium PFGE 0001 in WA, 2013 to March 2017</w:t>
        </w:r>
        <w:r w:rsidR="00DD1738" w:rsidRPr="00DD1738">
          <w:rPr>
            <w:rFonts w:ascii="Arial" w:hAnsi="Arial" w:cs="Arial"/>
            <w:noProof/>
            <w:webHidden/>
          </w:rPr>
          <w:tab/>
        </w:r>
        <w:r w:rsidR="00DD1738" w:rsidRPr="00DD1738">
          <w:rPr>
            <w:rFonts w:ascii="Arial" w:hAnsi="Arial" w:cs="Arial"/>
            <w:noProof/>
            <w:webHidden/>
          </w:rPr>
          <w:fldChar w:fldCharType="begin"/>
        </w:r>
        <w:r w:rsidR="00DD1738" w:rsidRPr="00DD1738">
          <w:rPr>
            <w:rFonts w:ascii="Arial" w:hAnsi="Arial" w:cs="Arial"/>
            <w:noProof/>
            <w:webHidden/>
          </w:rPr>
          <w:instrText xml:space="preserve"> PAGEREF _Toc492302573 \h </w:instrText>
        </w:r>
        <w:r w:rsidR="00DD1738" w:rsidRPr="00DD1738">
          <w:rPr>
            <w:rFonts w:ascii="Arial" w:hAnsi="Arial" w:cs="Arial"/>
            <w:noProof/>
            <w:webHidden/>
          </w:rPr>
        </w:r>
        <w:r w:rsidR="00DD1738" w:rsidRPr="00DD1738">
          <w:rPr>
            <w:rFonts w:ascii="Arial" w:hAnsi="Arial" w:cs="Arial"/>
            <w:noProof/>
            <w:webHidden/>
          </w:rPr>
          <w:fldChar w:fldCharType="separate"/>
        </w:r>
        <w:r w:rsidR="008B5A10">
          <w:rPr>
            <w:rFonts w:ascii="Arial" w:hAnsi="Arial" w:cs="Arial"/>
            <w:noProof/>
            <w:webHidden/>
          </w:rPr>
          <w:t>19</w:t>
        </w:r>
        <w:r w:rsidR="00DD1738" w:rsidRPr="00DD1738">
          <w:rPr>
            <w:rFonts w:ascii="Arial" w:hAnsi="Arial" w:cs="Arial"/>
            <w:noProof/>
            <w:webHidden/>
          </w:rPr>
          <w:fldChar w:fldCharType="end"/>
        </w:r>
      </w:hyperlink>
    </w:p>
    <w:p w:rsidR="009C2759" w:rsidRPr="00E06FE8" w:rsidRDefault="00F63361" w:rsidP="0026146A">
      <w:pPr>
        <w:spacing w:line="360" w:lineRule="auto"/>
        <w:rPr>
          <w:rFonts w:cs="Arial"/>
          <w:b/>
        </w:rPr>
      </w:pPr>
      <w:r w:rsidRPr="00DD1738">
        <w:rPr>
          <w:rFonts w:eastAsia="Cambria" w:cs="Arial"/>
          <w:b/>
          <w:szCs w:val="20"/>
          <w:lang w:eastAsia="en-AU"/>
        </w:rPr>
        <w:fldChar w:fldCharType="end"/>
      </w:r>
    </w:p>
    <w:p w:rsidR="00ED4C16" w:rsidRPr="00E06FE8" w:rsidRDefault="00ED4C16" w:rsidP="00ED4C16">
      <w:pPr>
        <w:pStyle w:val="Copy"/>
        <w:rPr>
          <w:b/>
        </w:rPr>
      </w:pPr>
      <w:r w:rsidRPr="00E06FE8">
        <w:rPr>
          <w:b/>
        </w:rPr>
        <w:t xml:space="preserve">Notes: </w:t>
      </w:r>
    </w:p>
    <w:p w:rsidR="00ED4C16" w:rsidRPr="00E06FE8" w:rsidRDefault="00ED4C16" w:rsidP="00285E80">
      <w:pPr>
        <w:pStyle w:val="Copy"/>
        <w:numPr>
          <w:ilvl w:val="0"/>
          <w:numId w:val="8"/>
        </w:numPr>
        <w:spacing w:before="120" w:after="120"/>
      </w:pPr>
      <w:r w:rsidRPr="00E06FE8">
        <w:t>All data in this report are provisional and subject to future revision.</w:t>
      </w:r>
    </w:p>
    <w:p w:rsidR="00ED4C16" w:rsidRPr="00E06FE8" w:rsidRDefault="00ED4C16" w:rsidP="00285E80">
      <w:pPr>
        <w:pStyle w:val="Copy"/>
        <w:numPr>
          <w:ilvl w:val="0"/>
          <w:numId w:val="8"/>
        </w:numPr>
        <w:spacing w:before="120" w:after="120"/>
      </w:pPr>
      <w:r w:rsidRPr="00E06FE8">
        <w:t>To help place the data in this report in perspective, comparisons with other reporting periods are provided. As no formal statistical testing has been conducted, some caution should be taken with interpretation.</w:t>
      </w:r>
    </w:p>
    <w:p w:rsidR="00ED4C16" w:rsidRPr="00E06FE8" w:rsidRDefault="00ED4C16" w:rsidP="00ED4C16">
      <w:pPr>
        <w:pStyle w:val="Copy"/>
      </w:pPr>
    </w:p>
    <w:p w:rsidR="00ED4C16" w:rsidRPr="00E06FE8" w:rsidRDefault="00ED4C16" w:rsidP="00ED4C16">
      <w:pPr>
        <w:pStyle w:val="Copy"/>
      </w:pPr>
      <w:r w:rsidRPr="00E06FE8">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E06FE8" w:rsidRDefault="0026146A" w:rsidP="00ED4C16">
      <w:pPr>
        <w:pStyle w:val="Copy"/>
      </w:pPr>
    </w:p>
    <w:p w:rsidR="0026146A" w:rsidRPr="00E06FE8" w:rsidRDefault="0026146A">
      <w:pPr>
        <w:spacing w:after="0"/>
        <w:rPr>
          <w:rFonts w:eastAsia="Cambria"/>
          <w:szCs w:val="24"/>
        </w:rPr>
      </w:pPr>
      <w:r w:rsidRPr="00E06FE8">
        <w:br w:type="page"/>
      </w:r>
    </w:p>
    <w:p w:rsidR="0001093C" w:rsidRPr="00E06FE8" w:rsidRDefault="00F63361" w:rsidP="00810019">
      <w:pPr>
        <w:pStyle w:val="Heading1"/>
        <w:keepLines w:val="0"/>
        <w:numPr>
          <w:ilvl w:val="0"/>
          <w:numId w:val="12"/>
        </w:numPr>
        <w:spacing w:before="200" w:after="240" w:line="300" w:lineRule="atLeast"/>
        <w:ind w:left="426" w:hanging="432"/>
        <w:rPr>
          <w:sz w:val="36"/>
          <w:szCs w:val="36"/>
        </w:rPr>
      </w:pPr>
      <w:r w:rsidRPr="00E06FE8">
        <w:rPr>
          <w:sz w:val="36"/>
          <w:szCs w:val="36"/>
        </w:rPr>
        <w:lastRenderedPageBreak/>
        <w:fldChar w:fldCharType="begin"/>
      </w:r>
      <w:r w:rsidR="0006088C" w:rsidRPr="00E06FE8">
        <w:rPr>
          <w:sz w:val="36"/>
          <w:szCs w:val="36"/>
        </w:rPr>
        <w:instrText xml:space="preserve"> TOC \h \z \c "Figure" </w:instrText>
      </w:r>
      <w:r w:rsidRPr="00E06FE8">
        <w:rPr>
          <w:sz w:val="36"/>
          <w:szCs w:val="36"/>
        </w:rPr>
        <w:fldChar w:fldCharType="end"/>
      </w:r>
      <w:bookmarkStart w:id="89" w:name="_Toc291854966"/>
      <w:bookmarkStart w:id="90" w:name="_Toc318984448"/>
      <w:bookmarkStart w:id="91" w:name="_Toc319061327"/>
      <w:bookmarkStart w:id="92" w:name="_Toc322522643"/>
      <w:bookmarkStart w:id="93" w:name="_Toc327358386"/>
      <w:bookmarkStart w:id="94" w:name="_Toc355357813"/>
      <w:bookmarkStart w:id="95" w:name="_Toc446066016"/>
      <w:bookmarkStart w:id="96" w:name="_Toc497126041"/>
      <w:r w:rsidR="0001093C" w:rsidRPr="00E06FE8">
        <w:rPr>
          <w:sz w:val="36"/>
          <w:szCs w:val="36"/>
        </w:rPr>
        <w:t>Introduction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180E36" w:rsidRPr="00E06FE8" w:rsidRDefault="00382A12" w:rsidP="0001093C">
      <w:pPr>
        <w:pStyle w:val="BodyText"/>
        <w:spacing w:line="360" w:lineRule="auto"/>
        <w:ind w:right="44"/>
        <w:rPr>
          <w:rFonts w:ascii="Arial" w:hAnsi="Arial" w:cs="Arial"/>
          <w:szCs w:val="24"/>
        </w:rPr>
      </w:pPr>
      <w:r w:rsidRPr="00E06FE8">
        <w:rPr>
          <w:rFonts w:ascii="Arial" w:hAnsi="Arial" w:cs="Arial"/>
          <w:szCs w:val="24"/>
        </w:rPr>
        <w:t xml:space="preserve">It has been estimated that there are 5.4 million cases of foodborne illness in Australia each year at </w:t>
      </w:r>
      <w:r w:rsidR="00DF0CE8" w:rsidRPr="00E06FE8">
        <w:rPr>
          <w:rFonts w:ascii="Arial" w:hAnsi="Arial" w:cs="Arial"/>
          <w:szCs w:val="24"/>
        </w:rPr>
        <w:t xml:space="preserve">a cost of </w:t>
      </w:r>
      <w:r w:rsidRPr="00E06FE8">
        <w:rPr>
          <w:rFonts w:ascii="Arial" w:hAnsi="Arial" w:cs="Arial"/>
          <w:szCs w:val="24"/>
        </w:rPr>
        <w:t>$1.2 billion per year</w:t>
      </w:r>
      <w:r w:rsidR="008F17FB" w:rsidRPr="00E06FE8">
        <w:rPr>
          <w:rFonts w:ascii="Arial" w:hAnsi="Arial" w:cs="Arial"/>
          <w:szCs w:val="24"/>
          <w:vertAlign w:val="superscript"/>
        </w:rPr>
        <w:t>1</w:t>
      </w:r>
      <w:r w:rsidR="008F17FB" w:rsidRPr="00E06FE8">
        <w:rPr>
          <w:rFonts w:ascii="Arial" w:hAnsi="Arial" w:cs="Arial"/>
          <w:szCs w:val="24"/>
        </w:rPr>
        <w:t xml:space="preserve">. </w:t>
      </w:r>
      <w:r w:rsidRPr="00E06FE8">
        <w:rPr>
          <w:rFonts w:ascii="Arial" w:hAnsi="Arial" w:cs="Arial"/>
          <w:szCs w:val="24"/>
        </w:rPr>
        <w:t>This is likely to be</w:t>
      </w:r>
      <w:r w:rsidR="00875A34" w:rsidRPr="00E06FE8">
        <w:rPr>
          <w:rFonts w:ascii="Arial" w:hAnsi="Arial" w:cs="Arial"/>
          <w:szCs w:val="24"/>
        </w:rPr>
        <w:t xml:space="preserve"> an</w:t>
      </w:r>
      <w:r w:rsidRPr="00E06FE8">
        <w:rPr>
          <w:rFonts w:ascii="Arial" w:hAnsi="Arial" w:cs="Arial"/>
          <w:szCs w:val="24"/>
        </w:rPr>
        <w:t xml:space="preserve"> underestimate </w:t>
      </w:r>
      <w:r w:rsidR="00DF0CE8" w:rsidRPr="00E06FE8">
        <w:rPr>
          <w:rFonts w:ascii="Arial" w:hAnsi="Arial" w:cs="Arial"/>
          <w:szCs w:val="24"/>
        </w:rPr>
        <w:t xml:space="preserve">of the total burden of gastrointestinal illness </w:t>
      </w:r>
      <w:r w:rsidRPr="00E06FE8">
        <w:rPr>
          <w:rFonts w:ascii="Arial" w:hAnsi="Arial" w:cs="Arial"/>
          <w:szCs w:val="24"/>
        </w:rPr>
        <w:t>as not all enteric infections are cause</w:t>
      </w:r>
      <w:r w:rsidR="00227880" w:rsidRPr="00E06FE8">
        <w:rPr>
          <w:rFonts w:ascii="Arial" w:hAnsi="Arial" w:cs="Arial"/>
          <w:szCs w:val="24"/>
        </w:rPr>
        <w:t xml:space="preserve">d by foodborne transmission. Other </w:t>
      </w:r>
      <w:r w:rsidR="00B50BC4" w:rsidRPr="00E06FE8">
        <w:rPr>
          <w:rFonts w:ascii="Arial" w:hAnsi="Arial" w:cs="Arial"/>
          <w:szCs w:val="24"/>
        </w:rPr>
        <w:t xml:space="preserve">important </w:t>
      </w:r>
      <w:r w:rsidR="00227880" w:rsidRPr="00E06FE8">
        <w:rPr>
          <w:rFonts w:ascii="Arial" w:hAnsi="Arial" w:cs="Arial"/>
          <w:szCs w:val="24"/>
        </w:rPr>
        <w:t>modes of transmission includ</w:t>
      </w:r>
      <w:r w:rsidR="00B50BC4" w:rsidRPr="00E06FE8">
        <w:rPr>
          <w:rFonts w:ascii="Arial" w:hAnsi="Arial" w:cs="Arial"/>
          <w:szCs w:val="24"/>
        </w:rPr>
        <w:t>e</w:t>
      </w:r>
      <w:r w:rsidR="00227880" w:rsidRPr="00E06FE8">
        <w:rPr>
          <w:rFonts w:ascii="Arial" w:hAnsi="Arial" w:cs="Arial"/>
          <w:szCs w:val="24"/>
        </w:rPr>
        <w:t xml:space="preserve"> </w:t>
      </w:r>
      <w:r w:rsidRPr="00E06FE8">
        <w:rPr>
          <w:rFonts w:ascii="Arial" w:hAnsi="Arial" w:cs="Arial"/>
          <w:szCs w:val="24"/>
        </w:rPr>
        <w:t>person</w:t>
      </w:r>
      <w:r w:rsidR="00C43C4F" w:rsidRPr="00E06FE8">
        <w:rPr>
          <w:rFonts w:ascii="Arial" w:hAnsi="Arial" w:cs="Arial"/>
          <w:szCs w:val="24"/>
        </w:rPr>
        <w:t>-</w:t>
      </w:r>
      <w:r w:rsidRPr="00E06FE8">
        <w:rPr>
          <w:rFonts w:ascii="Arial" w:hAnsi="Arial" w:cs="Arial"/>
          <w:szCs w:val="24"/>
        </w:rPr>
        <w:t>to</w:t>
      </w:r>
      <w:r w:rsidR="00C43C4F" w:rsidRPr="00E06FE8">
        <w:rPr>
          <w:rFonts w:ascii="Arial" w:hAnsi="Arial" w:cs="Arial"/>
          <w:szCs w:val="24"/>
        </w:rPr>
        <w:t>-</w:t>
      </w:r>
      <w:r w:rsidRPr="00E06FE8">
        <w:rPr>
          <w:rFonts w:ascii="Arial" w:hAnsi="Arial" w:cs="Arial"/>
          <w:szCs w:val="24"/>
        </w:rPr>
        <w:t>person</w:t>
      </w:r>
      <w:r w:rsidR="00227880" w:rsidRPr="00E06FE8">
        <w:rPr>
          <w:rFonts w:ascii="Arial" w:hAnsi="Arial" w:cs="Arial"/>
          <w:szCs w:val="24"/>
        </w:rPr>
        <w:t>, animal</w:t>
      </w:r>
      <w:r w:rsidR="00C43C4F" w:rsidRPr="00E06FE8">
        <w:rPr>
          <w:rFonts w:ascii="Arial" w:hAnsi="Arial" w:cs="Arial"/>
          <w:szCs w:val="24"/>
        </w:rPr>
        <w:t>-</w:t>
      </w:r>
      <w:r w:rsidR="00227880" w:rsidRPr="00E06FE8">
        <w:rPr>
          <w:rFonts w:ascii="Arial" w:hAnsi="Arial" w:cs="Arial"/>
          <w:szCs w:val="24"/>
        </w:rPr>
        <w:t>to</w:t>
      </w:r>
      <w:r w:rsidR="00C43C4F" w:rsidRPr="00E06FE8">
        <w:rPr>
          <w:rFonts w:ascii="Arial" w:hAnsi="Arial" w:cs="Arial"/>
          <w:szCs w:val="24"/>
        </w:rPr>
        <w:t>-</w:t>
      </w:r>
      <w:r w:rsidR="00227880" w:rsidRPr="00E06FE8">
        <w:rPr>
          <w:rFonts w:ascii="Arial" w:hAnsi="Arial" w:cs="Arial"/>
          <w:szCs w:val="24"/>
        </w:rPr>
        <w:t>person and waterborne transmission. Importantly</w:t>
      </w:r>
      <w:r w:rsidR="00875A34" w:rsidRPr="00E06FE8">
        <w:rPr>
          <w:rFonts w:ascii="Arial" w:hAnsi="Arial" w:cs="Arial"/>
          <w:szCs w:val="24"/>
        </w:rPr>
        <w:t>,</w:t>
      </w:r>
      <w:r w:rsidR="00227880" w:rsidRPr="00E06FE8">
        <w:rPr>
          <w:rFonts w:ascii="Arial" w:hAnsi="Arial" w:cs="Arial"/>
          <w:szCs w:val="24"/>
        </w:rPr>
        <w:t xml:space="preserve"> most of these infections are preventable through interventions at the level of primary production, commercial food handling, households and institution infection control. </w:t>
      </w:r>
    </w:p>
    <w:p w:rsidR="0001093C" w:rsidRPr="00E06FE8" w:rsidRDefault="0001093C" w:rsidP="0001093C">
      <w:pPr>
        <w:pStyle w:val="BodyText"/>
        <w:spacing w:line="360" w:lineRule="auto"/>
        <w:ind w:right="44"/>
        <w:rPr>
          <w:rFonts w:ascii="Arial" w:hAnsi="Arial" w:cs="Arial"/>
          <w:szCs w:val="24"/>
        </w:rPr>
      </w:pPr>
      <w:r w:rsidRPr="00E06FE8">
        <w:rPr>
          <w:rFonts w:ascii="Arial" w:hAnsi="Arial" w:cs="Arial"/>
          <w:szCs w:val="24"/>
        </w:rPr>
        <w:t>This report describes enteric disease surveillance and inv</w:t>
      </w:r>
      <w:r w:rsidR="001F7CCA" w:rsidRPr="00E06FE8">
        <w:rPr>
          <w:rFonts w:ascii="Arial" w:hAnsi="Arial" w:cs="Arial"/>
          <w:szCs w:val="24"/>
        </w:rPr>
        <w:t xml:space="preserve">estigations carried out </w:t>
      </w:r>
      <w:r w:rsidR="00DF0CE8" w:rsidRPr="00E06FE8">
        <w:rPr>
          <w:rFonts w:ascii="Arial" w:hAnsi="Arial" w:cs="Arial"/>
          <w:szCs w:val="24"/>
        </w:rPr>
        <w:t xml:space="preserve">during the </w:t>
      </w:r>
      <w:r w:rsidR="00A15371" w:rsidRPr="00E06FE8">
        <w:rPr>
          <w:rFonts w:ascii="Arial" w:hAnsi="Arial" w:cs="Arial"/>
          <w:szCs w:val="24"/>
        </w:rPr>
        <w:t>first</w:t>
      </w:r>
      <w:r w:rsidR="00831B28" w:rsidRPr="00E06FE8">
        <w:rPr>
          <w:rFonts w:ascii="Arial" w:hAnsi="Arial" w:cs="Arial"/>
          <w:szCs w:val="24"/>
        </w:rPr>
        <w:t xml:space="preserve"> quarter of </w:t>
      </w:r>
      <w:r w:rsidR="001F7CCA" w:rsidRPr="00E06FE8">
        <w:rPr>
          <w:rFonts w:ascii="Arial" w:hAnsi="Arial" w:cs="Arial"/>
          <w:szCs w:val="24"/>
        </w:rPr>
        <w:t>201</w:t>
      </w:r>
      <w:r w:rsidR="00A15371" w:rsidRPr="00E06FE8">
        <w:rPr>
          <w:rFonts w:ascii="Arial" w:hAnsi="Arial" w:cs="Arial"/>
          <w:szCs w:val="24"/>
        </w:rPr>
        <w:t>7</w:t>
      </w:r>
      <w:r w:rsidR="001F7CCA" w:rsidRPr="00E06FE8">
        <w:rPr>
          <w:rFonts w:ascii="Arial" w:hAnsi="Arial" w:cs="Arial"/>
          <w:szCs w:val="24"/>
        </w:rPr>
        <w:t xml:space="preserve"> </w:t>
      </w:r>
      <w:r w:rsidRPr="00E06FE8">
        <w:rPr>
          <w:rFonts w:ascii="Arial" w:hAnsi="Arial" w:cs="Arial"/>
          <w:szCs w:val="24"/>
        </w:rPr>
        <w:t>by OzFo</w:t>
      </w:r>
      <w:r w:rsidR="001648CA" w:rsidRPr="00E06FE8">
        <w:rPr>
          <w:rFonts w:ascii="Arial" w:hAnsi="Arial" w:cs="Arial"/>
          <w:szCs w:val="24"/>
        </w:rPr>
        <w:t xml:space="preserve">odNet WA, </w:t>
      </w:r>
      <w:r w:rsidRPr="00E06FE8">
        <w:rPr>
          <w:rFonts w:ascii="Arial" w:hAnsi="Arial" w:cs="Arial"/>
          <w:szCs w:val="24"/>
        </w:rPr>
        <w:t>other W</w:t>
      </w:r>
      <w:r w:rsidR="00C43C4F" w:rsidRPr="00E06FE8">
        <w:rPr>
          <w:rFonts w:ascii="Arial" w:hAnsi="Arial" w:cs="Arial"/>
          <w:szCs w:val="24"/>
        </w:rPr>
        <w:t>A</w:t>
      </w:r>
      <w:r w:rsidRPr="00E06FE8">
        <w:rPr>
          <w:rFonts w:ascii="Arial" w:hAnsi="Arial" w:cs="Arial"/>
          <w:szCs w:val="24"/>
        </w:rPr>
        <w:t xml:space="preserve"> Department of Health </w:t>
      </w:r>
      <w:r w:rsidR="00C43C4F" w:rsidRPr="00E06FE8">
        <w:rPr>
          <w:rFonts w:ascii="Arial" w:hAnsi="Arial" w:cs="Arial"/>
          <w:szCs w:val="24"/>
        </w:rPr>
        <w:t xml:space="preserve">(WA Health) </w:t>
      </w:r>
      <w:r w:rsidR="001648CA" w:rsidRPr="00E06FE8">
        <w:rPr>
          <w:rFonts w:ascii="Arial" w:hAnsi="Arial" w:cs="Arial"/>
          <w:szCs w:val="24"/>
        </w:rPr>
        <w:t>agencies and local government</w:t>
      </w:r>
      <w:r w:rsidR="00710F13" w:rsidRPr="00E06FE8">
        <w:rPr>
          <w:rFonts w:ascii="Arial" w:hAnsi="Arial" w:cs="Arial"/>
          <w:szCs w:val="24"/>
        </w:rPr>
        <w:t>s</w:t>
      </w:r>
      <w:r w:rsidRPr="00E06FE8">
        <w:rPr>
          <w:rFonts w:ascii="Arial" w:hAnsi="Arial" w:cs="Arial"/>
          <w:szCs w:val="24"/>
        </w:rPr>
        <w:t xml:space="preserve">. Most of the data </w:t>
      </w:r>
      <w:r w:rsidR="00B50BC4" w:rsidRPr="00E06FE8">
        <w:rPr>
          <w:rFonts w:ascii="Arial" w:hAnsi="Arial" w:cs="Arial"/>
          <w:szCs w:val="24"/>
        </w:rPr>
        <w:t>are</w:t>
      </w:r>
      <w:r w:rsidRPr="00E06FE8">
        <w:rPr>
          <w:rFonts w:ascii="Arial" w:hAnsi="Arial" w:cs="Arial"/>
          <w:szCs w:val="24"/>
        </w:rPr>
        <w:t xml:space="preserve"> derived from </w:t>
      </w:r>
      <w:r w:rsidR="00DF0CE8" w:rsidRPr="00E06FE8">
        <w:rPr>
          <w:rFonts w:ascii="Arial" w:hAnsi="Arial" w:cs="Arial"/>
          <w:szCs w:val="24"/>
        </w:rPr>
        <w:t xml:space="preserve">reports </w:t>
      </w:r>
      <w:r w:rsidR="00C645F1" w:rsidRPr="00E06FE8">
        <w:rPr>
          <w:rFonts w:ascii="Arial" w:hAnsi="Arial" w:cs="Arial"/>
          <w:szCs w:val="24"/>
        </w:rPr>
        <w:t xml:space="preserve">by doctors and laboratories </w:t>
      </w:r>
      <w:r w:rsidR="00B50BC4" w:rsidRPr="00E06FE8">
        <w:rPr>
          <w:rFonts w:ascii="Arial" w:hAnsi="Arial" w:cs="Arial"/>
          <w:szCs w:val="24"/>
        </w:rPr>
        <w:t xml:space="preserve">to WA Health </w:t>
      </w:r>
      <w:r w:rsidR="00831B28" w:rsidRPr="00E06FE8">
        <w:rPr>
          <w:rFonts w:ascii="Arial" w:hAnsi="Arial" w:cs="Arial"/>
          <w:szCs w:val="24"/>
        </w:rPr>
        <w:t xml:space="preserve">of 16 </w:t>
      </w:r>
      <w:r w:rsidR="00DF0CE8" w:rsidRPr="00E06FE8">
        <w:rPr>
          <w:rFonts w:ascii="Arial" w:hAnsi="Arial" w:cs="Arial"/>
          <w:szCs w:val="24"/>
        </w:rPr>
        <w:t xml:space="preserve">notifiable </w:t>
      </w:r>
      <w:r w:rsidRPr="00E06FE8">
        <w:rPr>
          <w:rFonts w:ascii="Arial" w:hAnsi="Arial" w:cs="Arial"/>
          <w:szCs w:val="24"/>
        </w:rPr>
        <w:t>enteric disease</w:t>
      </w:r>
      <w:r w:rsidR="00831B28" w:rsidRPr="00E06FE8">
        <w:rPr>
          <w:rFonts w:ascii="Arial" w:hAnsi="Arial" w:cs="Arial"/>
          <w:szCs w:val="24"/>
        </w:rPr>
        <w:t>s</w:t>
      </w:r>
      <w:r w:rsidR="00B50BC4" w:rsidRPr="00E06FE8">
        <w:rPr>
          <w:rFonts w:ascii="Arial" w:hAnsi="Arial" w:cs="Arial"/>
          <w:szCs w:val="24"/>
        </w:rPr>
        <w:t>.</w:t>
      </w:r>
      <w:r w:rsidRPr="00E06FE8">
        <w:rPr>
          <w:rFonts w:ascii="Arial" w:hAnsi="Arial" w:cs="Arial"/>
          <w:szCs w:val="24"/>
        </w:rPr>
        <w:t xml:space="preserve"> </w:t>
      </w:r>
      <w:r w:rsidR="005A3F5E" w:rsidRPr="00E06FE8">
        <w:rPr>
          <w:rFonts w:ascii="Arial" w:hAnsi="Arial" w:cs="Arial"/>
          <w:szCs w:val="24"/>
        </w:rPr>
        <w:t xml:space="preserve">In addition, </w:t>
      </w:r>
      <w:r w:rsidR="002B3B34" w:rsidRPr="00E06FE8">
        <w:rPr>
          <w:rFonts w:ascii="Arial" w:hAnsi="Arial" w:cs="Arial"/>
          <w:szCs w:val="24"/>
        </w:rPr>
        <w:t>outbreaks caused by non-notifiable enteric infections are also documented in this report</w:t>
      </w:r>
      <w:r w:rsidR="00B50BC4" w:rsidRPr="00E06FE8">
        <w:rPr>
          <w:rFonts w:ascii="Arial" w:hAnsi="Arial" w:cs="Arial"/>
          <w:szCs w:val="24"/>
        </w:rPr>
        <w:t>,</w:t>
      </w:r>
      <w:r w:rsidR="002B3B34" w:rsidRPr="00E06FE8">
        <w:rPr>
          <w:rFonts w:ascii="Arial" w:hAnsi="Arial" w:cs="Arial"/>
          <w:szCs w:val="24"/>
        </w:rPr>
        <w:t xml:space="preserve"> including </w:t>
      </w:r>
      <w:r w:rsidR="005A3F5E" w:rsidRPr="00E06FE8">
        <w:rPr>
          <w:rFonts w:ascii="Arial" w:hAnsi="Arial" w:cs="Arial"/>
          <w:szCs w:val="24"/>
        </w:rPr>
        <w:t>norovirus</w:t>
      </w:r>
      <w:r w:rsidR="00B50BC4" w:rsidRPr="00E06FE8">
        <w:rPr>
          <w:rFonts w:ascii="Arial" w:hAnsi="Arial" w:cs="Arial"/>
          <w:szCs w:val="24"/>
        </w:rPr>
        <w:t>,</w:t>
      </w:r>
      <w:r w:rsidR="005A3F5E" w:rsidRPr="00E06FE8">
        <w:rPr>
          <w:rFonts w:ascii="Arial" w:hAnsi="Arial" w:cs="Arial"/>
          <w:szCs w:val="24"/>
        </w:rPr>
        <w:t xml:space="preserve"> </w:t>
      </w:r>
      <w:r w:rsidR="002B3B34" w:rsidRPr="00E06FE8">
        <w:rPr>
          <w:rFonts w:ascii="Arial" w:hAnsi="Arial" w:cs="Arial"/>
          <w:szCs w:val="24"/>
        </w:rPr>
        <w:t>which</w:t>
      </w:r>
      <w:r w:rsidR="005A3F5E" w:rsidRPr="00E06FE8">
        <w:rPr>
          <w:rFonts w:ascii="Arial" w:hAnsi="Arial" w:cs="Arial"/>
          <w:szCs w:val="24"/>
        </w:rPr>
        <w:t xml:space="preserve"> </w:t>
      </w:r>
      <w:r w:rsidR="00356BCF" w:rsidRPr="00E06FE8">
        <w:rPr>
          <w:rFonts w:ascii="Arial" w:hAnsi="Arial" w:cs="Arial"/>
          <w:szCs w:val="24"/>
        </w:rPr>
        <w:t>cause</w:t>
      </w:r>
      <w:r w:rsidR="002B3B34" w:rsidRPr="00E06FE8">
        <w:rPr>
          <w:rFonts w:ascii="Arial" w:hAnsi="Arial" w:cs="Arial"/>
          <w:szCs w:val="24"/>
        </w:rPr>
        <w:t>s a</w:t>
      </w:r>
      <w:r w:rsidR="00356BCF" w:rsidRPr="00E06FE8">
        <w:rPr>
          <w:rFonts w:ascii="Arial" w:hAnsi="Arial" w:cs="Arial"/>
          <w:szCs w:val="24"/>
        </w:rPr>
        <w:t xml:space="preserve"> large burden of illness in </w:t>
      </w:r>
      <w:r w:rsidR="00C43C4F" w:rsidRPr="00E06FE8">
        <w:rPr>
          <w:rFonts w:ascii="Arial" w:hAnsi="Arial" w:cs="Arial"/>
          <w:szCs w:val="24"/>
        </w:rPr>
        <w:t xml:space="preserve">residential </w:t>
      </w:r>
      <w:r w:rsidR="00C645F1" w:rsidRPr="00E06FE8">
        <w:rPr>
          <w:rFonts w:ascii="Arial" w:hAnsi="Arial" w:cs="Arial"/>
          <w:szCs w:val="24"/>
        </w:rPr>
        <w:t xml:space="preserve">(mostly aged) </w:t>
      </w:r>
      <w:r w:rsidR="00C43C4F" w:rsidRPr="00E06FE8">
        <w:rPr>
          <w:rFonts w:ascii="Arial" w:hAnsi="Arial" w:cs="Arial"/>
          <w:szCs w:val="24"/>
        </w:rPr>
        <w:t>care facilities (</w:t>
      </w:r>
      <w:r w:rsidR="00356BCF" w:rsidRPr="00E06FE8">
        <w:rPr>
          <w:rFonts w:ascii="Arial" w:hAnsi="Arial" w:cs="Arial"/>
          <w:szCs w:val="24"/>
        </w:rPr>
        <w:t>RCF</w:t>
      </w:r>
      <w:r w:rsidR="00C43C4F" w:rsidRPr="00E06FE8">
        <w:rPr>
          <w:rFonts w:ascii="Arial" w:hAnsi="Arial" w:cs="Arial"/>
          <w:szCs w:val="24"/>
        </w:rPr>
        <w:t>)</w:t>
      </w:r>
      <w:r w:rsidR="00356BCF" w:rsidRPr="00E06FE8">
        <w:rPr>
          <w:rFonts w:ascii="Arial" w:hAnsi="Arial" w:cs="Arial"/>
          <w:szCs w:val="24"/>
        </w:rPr>
        <w:t xml:space="preserve"> and the general community</w:t>
      </w:r>
      <w:r w:rsidR="005A3F5E" w:rsidRPr="00E06FE8">
        <w:rPr>
          <w:rFonts w:ascii="Arial" w:hAnsi="Arial" w:cs="Arial"/>
          <w:szCs w:val="24"/>
        </w:rPr>
        <w:t>.</w:t>
      </w:r>
    </w:p>
    <w:p w:rsidR="0001093C" w:rsidRPr="00E06FE8" w:rsidRDefault="00AB30DD" w:rsidP="00831B28">
      <w:pPr>
        <w:pStyle w:val="BodyText"/>
        <w:spacing w:line="360" w:lineRule="auto"/>
        <w:ind w:right="44"/>
        <w:rPr>
          <w:rFonts w:ascii="Arial" w:hAnsi="Arial" w:cs="Arial"/>
          <w:szCs w:val="24"/>
        </w:rPr>
      </w:pPr>
      <w:r w:rsidRPr="00E06FE8">
        <w:rPr>
          <w:rFonts w:ascii="Arial" w:hAnsi="Arial" w:cs="Arial"/>
          <w:szCs w:val="24"/>
        </w:rPr>
        <w:t xml:space="preserve">OzFoodNet WA </w:t>
      </w:r>
      <w:r w:rsidR="0001093C" w:rsidRPr="00E06FE8">
        <w:rPr>
          <w:rFonts w:ascii="Arial" w:hAnsi="Arial" w:cs="Arial"/>
          <w:szCs w:val="24"/>
        </w:rPr>
        <w:t xml:space="preserve">is part of the Communicable Disease Control Directorate (CDCD) </w:t>
      </w:r>
      <w:r w:rsidRPr="00E06FE8">
        <w:rPr>
          <w:rFonts w:ascii="Arial" w:hAnsi="Arial" w:cs="Arial"/>
          <w:szCs w:val="24"/>
        </w:rPr>
        <w:t xml:space="preserve">within </w:t>
      </w:r>
      <w:r w:rsidR="0001093C" w:rsidRPr="00E06FE8">
        <w:rPr>
          <w:rFonts w:ascii="Arial" w:hAnsi="Arial" w:cs="Arial"/>
          <w:szCs w:val="24"/>
        </w:rPr>
        <w:t>WA Health</w:t>
      </w:r>
      <w:r w:rsidRPr="00E06FE8">
        <w:rPr>
          <w:rFonts w:ascii="Arial" w:hAnsi="Arial" w:cs="Arial"/>
          <w:szCs w:val="24"/>
        </w:rPr>
        <w:t xml:space="preserve">, and </w:t>
      </w:r>
      <w:r w:rsidR="0001093C" w:rsidRPr="00E06FE8">
        <w:rPr>
          <w:rFonts w:ascii="Arial" w:hAnsi="Arial" w:cs="Arial"/>
          <w:szCs w:val="24"/>
        </w:rPr>
        <w:t xml:space="preserve">is also part of </w:t>
      </w:r>
      <w:r w:rsidRPr="00E06FE8">
        <w:rPr>
          <w:rFonts w:ascii="Arial" w:hAnsi="Arial" w:cs="Arial"/>
          <w:szCs w:val="24"/>
        </w:rPr>
        <w:t xml:space="preserve">the </w:t>
      </w:r>
      <w:r w:rsidR="0001093C" w:rsidRPr="00E06FE8">
        <w:rPr>
          <w:rFonts w:ascii="Arial" w:hAnsi="Arial" w:cs="Arial"/>
          <w:szCs w:val="24"/>
        </w:rPr>
        <w:t>National OzFoodNet network funded by the Commonwealth Department of Health</w:t>
      </w:r>
      <w:r w:rsidR="008F17FB" w:rsidRPr="00E06FE8">
        <w:rPr>
          <w:rFonts w:ascii="Arial" w:hAnsi="Arial" w:cs="Arial"/>
          <w:vertAlign w:val="superscript"/>
        </w:rPr>
        <w:t>2</w:t>
      </w:r>
      <w:r w:rsidR="0001093C" w:rsidRPr="00E06FE8">
        <w:rPr>
          <w:rFonts w:ascii="Arial" w:hAnsi="Arial" w:cs="Arial"/>
          <w:szCs w:val="24"/>
        </w:rPr>
        <w:t>. The mission of OzFoodNet is to enhance su</w:t>
      </w:r>
      <w:r w:rsidR="002B3B34" w:rsidRPr="00E06FE8">
        <w:rPr>
          <w:rFonts w:ascii="Arial" w:hAnsi="Arial" w:cs="Arial"/>
          <w:szCs w:val="24"/>
        </w:rPr>
        <w:t>rveillance of foodborne illness</w:t>
      </w:r>
      <w:r w:rsidRPr="00E06FE8">
        <w:rPr>
          <w:rFonts w:ascii="Arial" w:hAnsi="Arial" w:cs="Arial"/>
          <w:szCs w:val="24"/>
        </w:rPr>
        <w:t>,</w:t>
      </w:r>
      <w:r w:rsidR="002B3B34" w:rsidRPr="00E06FE8">
        <w:rPr>
          <w:rFonts w:ascii="Arial" w:hAnsi="Arial" w:cs="Arial"/>
          <w:szCs w:val="24"/>
        </w:rPr>
        <w:t xml:space="preserve"> including </w:t>
      </w:r>
      <w:r w:rsidRPr="00E06FE8">
        <w:rPr>
          <w:rFonts w:ascii="Arial" w:hAnsi="Arial" w:cs="Arial"/>
          <w:szCs w:val="24"/>
        </w:rPr>
        <w:t xml:space="preserve">investigating and determining the cause of outbreaks. </w:t>
      </w:r>
      <w:r w:rsidR="002B3B34" w:rsidRPr="00E06FE8">
        <w:rPr>
          <w:rFonts w:ascii="Arial" w:hAnsi="Arial" w:cs="Arial"/>
          <w:szCs w:val="24"/>
        </w:rPr>
        <w:t xml:space="preserve">OzFoodNet also </w:t>
      </w:r>
      <w:r w:rsidR="0001093C" w:rsidRPr="00E06FE8">
        <w:rPr>
          <w:rFonts w:ascii="Arial" w:hAnsi="Arial" w:cs="Arial"/>
          <w:szCs w:val="24"/>
        </w:rPr>
        <w:t>conduct</w:t>
      </w:r>
      <w:r w:rsidR="00C43C4F" w:rsidRPr="00E06FE8">
        <w:rPr>
          <w:rFonts w:ascii="Arial" w:hAnsi="Arial" w:cs="Arial"/>
          <w:szCs w:val="24"/>
        </w:rPr>
        <w:t>s</w:t>
      </w:r>
      <w:r w:rsidR="0001093C" w:rsidRPr="00E06FE8">
        <w:rPr>
          <w:rFonts w:ascii="Arial" w:hAnsi="Arial" w:cs="Arial"/>
          <w:szCs w:val="24"/>
        </w:rPr>
        <w:t xml:space="preserve"> applied research into associated risk factors</w:t>
      </w:r>
      <w:r w:rsidR="004B2A21" w:rsidRPr="00E06FE8">
        <w:rPr>
          <w:rFonts w:ascii="Arial" w:hAnsi="Arial" w:cs="Arial"/>
          <w:szCs w:val="24"/>
        </w:rPr>
        <w:t xml:space="preserve"> and develops policies and guidelines related to enteric disease surveillance, investigation and control</w:t>
      </w:r>
      <w:r w:rsidR="0001093C" w:rsidRPr="00E06FE8">
        <w:rPr>
          <w:rFonts w:ascii="Arial" w:hAnsi="Arial" w:cs="Arial"/>
          <w:szCs w:val="24"/>
        </w:rPr>
        <w:t>. Th</w:t>
      </w:r>
      <w:r w:rsidR="002B3B34" w:rsidRPr="00E06FE8">
        <w:rPr>
          <w:rFonts w:ascii="Arial" w:hAnsi="Arial" w:cs="Arial"/>
          <w:szCs w:val="24"/>
        </w:rPr>
        <w:t xml:space="preserve">e </w:t>
      </w:r>
      <w:r w:rsidR="0001093C" w:rsidRPr="00E06FE8">
        <w:rPr>
          <w:rFonts w:ascii="Arial" w:hAnsi="Arial" w:cs="Arial"/>
          <w:szCs w:val="24"/>
        </w:rPr>
        <w:t xml:space="preserve">OzFoodNet site based in Perth is </w:t>
      </w:r>
      <w:r w:rsidR="002B3B34" w:rsidRPr="00E06FE8">
        <w:rPr>
          <w:rFonts w:ascii="Arial" w:hAnsi="Arial" w:cs="Arial"/>
          <w:szCs w:val="24"/>
        </w:rPr>
        <w:t xml:space="preserve">responsible for </w:t>
      </w:r>
      <w:r w:rsidR="001648CA" w:rsidRPr="00E06FE8">
        <w:rPr>
          <w:rFonts w:ascii="Arial" w:hAnsi="Arial" w:cs="Arial"/>
          <w:szCs w:val="24"/>
        </w:rPr>
        <w:t>enteric disease surveillance and investigation in</w:t>
      </w:r>
      <w:r w:rsidR="002B3B34" w:rsidRPr="00E06FE8">
        <w:rPr>
          <w:rFonts w:ascii="Arial" w:hAnsi="Arial" w:cs="Arial"/>
          <w:szCs w:val="24"/>
        </w:rPr>
        <w:t xml:space="preserve"> WA</w:t>
      </w:r>
      <w:r w:rsidR="0001093C" w:rsidRPr="00E06FE8">
        <w:rPr>
          <w:rFonts w:ascii="Arial" w:hAnsi="Arial" w:cs="Arial"/>
          <w:szCs w:val="24"/>
        </w:rPr>
        <w:t xml:space="preserve">. </w:t>
      </w:r>
    </w:p>
    <w:p w:rsidR="0001093C" w:rsidRPr="00E06FE8" w:rsidRDefault="0001093C" w:rsidP="0001093C">
      <w:pPr>
        <w:pStyle w:val="BodyText"/>
        <w:spacing w:line="360" w:lineRule="auto"/>
        <w:ind w:right="44"/>
        <w:rPr>
          <w:rFonts w:ascii="Arial" w:hAnsi="Arial" w:cs="Arial"/>
          <w:szCs w:val="24"/>
        </w:rPr>
      </w:pPr>
      <w:bookmarkStart w:id="97" w:name="_Toc194468017"/>
      <w:bookmarkStart w:id="98" w:name="_Toc194468142"/>
      <w:bookmarkStart w:id="99" w:name="_Toc195082183"/>
      <w:bookmarkStart w:id="100" w:name="_Toc198628872"/>
      <w:bookmarkStart w:id="101" w:name="_Ref194393012"/>
      <w:bookmarkStart w:id="102" w:name="_Toc225753570"/>
      <w:bookmarkStart w:id="103" w:name="_Toc225753669"/>
      <w:bookmarkStart w:id="104" w:name="_Toc225908739"/>
      <w:bookmarkStart w:id="105" w:name="_Toc225932595"/>
      <w:bookmarkStart w:id="106" w:name="_Toc226267841"/>
      <w:bookmarkStart w:id="107" w:name="_Toc226271674"/>
      <w:bookmarkStart w:id="108" w:name="_Toc226271774"/>
      <w:bookmarkStart w:id="109" w:name="_Toc257192863"/>
      <w:bookmarkStart w:id="110" w:name="_Toc257794045"/>
      <w:bookmarkStart w:id="111" w:name="_Toc257801610"/>
      <w:r w:rsidRPr="00E06FE8">
        <w:rPr>
          <w:rFonts w:ascii="Arial" w:hAnsi="Arial" w:cs="Arial"/>
          <w:szCs w:val="24"/>
        </w:rPr>
        <w:t>OzFoodNet WA regularly liaises with staff from</w:t>
      </w:r>
      <w:r w:rsidR="00947531" w:rsidRPr="00E06FE8">
        <w:rPr>
          <w:rFonts w:ascii="Arial" w:hAnsi="Arial" w:cs="Arial"/>
          <w:szCs w:val="24"/>
        </w:rPr>
        <w:t>:</w:t>
      </w:r>
      <w:r w:rsidRPr="00E06FE8">
        <w:rPr>
          <w:rFonts w:ascii="Arial" w:hAnsi="Arial" w:cs="Arial"/>
          <w:szCs w:val="24"/>
        </w:rPr>
        <w:t xml:space="preserve"> </w:t>
      </w:r>
      <w:r w:rsidR="00AB30DD" w:rsidRPr="00E06FE8">
        <w:rPr>
          <w:rFonts w:ascii="Arial" w:hAnsi="Arial" w:cs="Arial"/>
          <w:szCs w:val="24"/>
        </w:rPr>
        <w:t>Public</w:t>
      </w:r>
      <w:r w:rsidRPr="00E06FE8">
        <w:rPr>
          <w:rFonts w:ascii="Arial" w:hAnsi="Arial" w:cs="Arial"/>
          <w:szCs w:val="24"/>
        </w:rPr>
        <w:t xml:space="preserve"> Health Units (PHUs)</w:t>
      </w:r>
      <w:r w:rsidR="00947531" w:rsidRPr="00E06FE8">
        <w:rPr>
          <w:rFonts w:ascii="Arial" w:hAnsi="Arial" w:cs="Arial"/>
          <w:szCs w:val="24"/>
        </w:rPr>
        <w:t>;</w:t>
      </w:r>
      <w:r w:rsidRPr="00E06FE8">
        <w:rPr>
          <w:rFonts w:ascii="Arial" w:hAnsi="Arial" w:cs="Arial"/>
          <w:szCs w:val="24"/>
        </w:rPr>
        <w:t xml:space="preserve"> the Food Unit in the Environmental Health Directorate of </w:t>
      </w:r>
      <w:r w:rsidR="00F63138" w:rsidRPr="00E06FE8">
        <w:rPr>
          <w:rFonts w:ascii="Arial" w:hAnsi="Arial" w:cs="Arial"/>
          <w:szCs w:val="24"/>
        </w:rPr>
        <w:t>WA Health</w:t>
      </w:r>
      <w:r w:rsidRPr="00E06FE8">
        <w:rPr>
          <w:rFonts w:ascii="Arial" w:hAnsi="Arial" w:cs="Arial"/>
          <w:szCs w:val="24"/>
        </w:rPr>
        <w:t>; and the Food Hygiene, Diagnostic and Molecular Epidemiology laboratories at PathWest Laboratory Medicine WA.</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01093C" w:rsidRPr="00E06FE8" w:rsidRDefault="0001093C" w:rsidP="0001093C">
      <w:pPr>
        <w:pStyle w:val="BodyText"/>
        <w:spacing w:line="360" w:lineRule="auto"/>
        <w:ind w:right="44"/>
        <w:rPr>
          <w:rFonts w:ascii="Arial" w:hAnsi="Arial" w:cs="Arial"/>
          <w:szCs w:val="24"/>
        </w:rPr>
      </w:pPr>
      <w:r w:rsidRPr="00E06FE8">
        <w:rPr>
          <w:rFonts w:ascii="Arial" w:hAnsi="Arial" w:cs="Arial"/>
          <w:szCs w:val="24"/>
        </w:rPr>
        <w:t xml:space="preserve">PHUs are responsible for </w:t>
      </w:r>
      <w:r w:rsidR="00947531" w:rsidRPr="00E06FE8">
        <w:rPr>
          <w:rFonts w:ascii="Arial" w:hAnsi="Arial" w:cs="Arial"/>
          <w:szCs w:val="24"/>
        </w:rPr>
        <w:t xml:space="preserve">a range of </w:t>
      </w:r>
      <w:r w:rsidRPr="00E06FE8">
        <w:rPr>
          <w:rFonts w:ascii="Arial" w:hAnsi="Arial" w:cs="Arial"/>
          <w:szCs w:val="24"/>
        </w:rPr>
        <w:t xml:space="preserve">public health activities, including communicable disease control, </w:t>
      </w:r>
      <w:r w:rsidR="00AB30DD" w:rsidRPr="00E06FE8">
        <w:rPr>
          <w:rFonts w:ascii="Arial" w:hAnsi="Arial" w:cs="Arial"/>
          <w:szCs w:val="24"/>
        </w:rPr>
        <w:t>with</w:t>
      </w:r>
      <w:r w:rsidRPr="00E06FE8">
        <w:rPr>
          <w:rFonts w:ascii="Arial" w:hAnsi="Arial" w:cs="Arial"/>
          <w:szCs w:val="24"/>
        </w:rPr>
        <w:t xml:space="preserve">in their </w:t>
      </w:r>
      <w:r w:rsidR="00AB30DD" w:rsidRPr="00E06FE8">
        <w:rPr>
          <w:rFonts w:ascii="Arial" w:hAnsi="Arial" w:cs="Arial"/>
          <w:szCs w:val="24"/>
        </w:rPr>
        <w:t xml:space="preserve">respective </w:t>
      </w:r>
      <w:r w:rsidRPr="00E06FE8">
        <w:rPr>
          <w:rFonts w:ascii="Arial" w:hAnsi="Arial" w:cs="Arial"/>
          <w:szCs w:val="24"/>
        </w:rPr>
        <w:t>administrative regions. The PHUs monitor RCF gastroenteritis outbreaks and provide infection control advice. The PHUs also conduct follow</w:t>
      </w:r>
      <w:r w:rsidR="00D6719D" w:rsidRPr="00E06FE8">
        <w:rPr>
          <w:rFonts w:ascii="Arial" w:hAnsi="Arial" w:cs="Arial"/>
          <w:szCs w:val="24"/>
        </w:rPr>
        <w:t>-</w:t>
      </w:r>
      <w:r w:rsidRPr="00E06FE8">
        <w:rPr>
          <w:rFonts w:ascii="Arial" w:hAnsi="Arial" w:cs="Arial"/>
          <w:szCs w:val="24"/>
        </w:rPr>
        <w:t xml:space="preserve">up of </w:t>
      </w:r>
      <w:r w:rsidR="00947531" w:rsidRPr="00E06FE8">
        <w:rPr>
          <w:rFonts w:ascii="Arial" w:hAnsi="Arial" w:cs="Arial"/>
          <w:szCs w:val="24"/>
        </w:rPr>
        <w:t xml:space="preserve">sporadic </w:t>
      </w:r>
      <w:r w:rsidRPr="00E06FE8">
        <w:rPr>
          <w:rFonts w:ascii="Arial" w:hAnsi="Arial" w:cs="Arial"/>
          <w:szCs w:val="24"/>
        </w:rPr>
        <w:t>cases of important enteric diseases</w:t>
      </w:r>
      <w:r w:rsidR="004B2A21" w:rsidRPr="00E06FE8">
        <w:rPr>
          <w:rFonts w:ascii="Arial" w:hAnsi="Arial" w:cs="Arial"/>
          <w:szCs w:val="24"/>
        </w:rPr>
        <w:t xml:space="preserve"> including typhoid, paratyphoid and hepatitis A.</w:t>
      </w:r>
      <w:r w:rsidRPr="00E06FE8">
        <w:rPr>
          <w:rFonts w:ascii="Arial" w:hAnsi="Arial" w:cs="Arial"/>
          <w:szCs w:val="24"/>
        </w:rPr>
        <w:t xml:space="preserve"> </w:t>
      </w:r>
    </w:p>
    <w:p w:rsidR="00570A8E" w:rsidRPr="00E06FE8" w:rsidRDefault="0001093C" w:rsidP="0001093C">
      <w:pPr>
        <w:pStyle w:val="BodyText"/>
        <w:spacing w:line="360" w:lineRule="auto"/>
        <w:ind w:right="44"/>
        <w:rPr>
          <w:rFonts w:ascii="Arial" w:hAnsi="Arial" w:cs="Arial"/>
          <w:szCs w:val="24"/>
        </w:rPr>
      </w:pPr>
      <w:r w:rsidRPr="00E06FE8">
        <w:rPr>
          <w:rFonts w:ascii="Arial" w:hAnsi="Arial" w:cs="Arial"/>
          <w:szCs w:val="24"/>
        </w:rPr>
        <w:lastRenderedPageBreak/>
        <w:t>The Food Unit liaises with Local Government (LG) Environmental Health Officers (EHO) during the investigation of food businesses</w:t>
      </w:r>
      <w:r w:rsidR="007D4A38" w:rsidRPr="00E06FE8">
        <w:rPr>
          <w:rFonts w:ascii="Arial" w:hAnsi="Arial" w:cs="Arial"/>
          <w:szCs w:val="24"/>
        </w:rPr>
        <w:t>.</w:t>
      </w:r>
      <w:r w:rsidRPr="00E06FE8">
        <w:rPr>
          <w:rFonts w:ascii="Arial" w:hAnsi="Arial" w:cs="Arial"/>
          <w:szCs w:val="24"/>
        </w:rPr>
        <w:t xml:space="preserve"> The Food Hygiene, Diagnostic and Molecular Epidemiology laboratories at PathWest Laboratory Medicine WA provide public health laboratory services for the surveillance and investigation of enteric disease. </w:t>
      </w:r>
    </w:p>
    <w:p w:rsidR="00DA253E" w:rsidRPr="00E06FE8" w:rsidRDefault="00831B28" w:rsidP="00810019">
      <w:pPr>
        <w:pStyle w:val="Heading1"/>
        <w:keepLines w:val="0"/>
        <w:numPr>
          <w:ilvl w:val="0"/>
          <w:numId w:val="12"/>
        </w:numPr>
        <w:spacing w:before="200" w:after="240" w:line="300" w:lineRule="atLeast"/>
        <w:ind w:left="426" w:hanging="432"/>
        <w:rPr>
          <w:sz w:val="36"/>
          <w:szCs w:val="36"/>
        </w:rPr>
      </w:pPr>
      <w:bookmarkStart w:id="112" w:name="_Toc51988267"/>
      <w:bookmarkStart w:id="113" w:name="_Toc317599138"/>
      <w:bookmarkStart w:id="114" w:name="_Toc446066017"/>
      <w:bookmarkStart w:id="115" w:name="_Toc497126042"/>
      <w:r w:rsidRPr="00E06FE8">
        <w:rPr>
          <w:sz w:val="36"/>
          <w:szCs w:val="36"/>
        </w:rPr>
        <w:t xml:space="preserve">Incidence of notifiable enteric </w:t>
      </w:r>
      <w:bookmarkEnd w:id="112"/>
      <w:r w:rsidRPr="00E06FE8">
        <w:rPr>
          <w:sz w:val="36"/>
          <w:szCs w:val="36"/>
        </w:rPr>
        <w:t>infections</w:t>
      </w:r>
      <w:bookmarkEnd w:id="113"/>
      <w:bookmarkEnd w:id="114"/>
      <w:bookmarkEnd w:id="115"/>
    </w:p>
    <w:p w:rsidR="001648CA" w:rsidRPr="00E06FE8" w:rsidRDefault="001648CA" w:rsidP="00593890">
      <w:pPr>
        <w:pStyle w:val="Heading2"/>
        <w:numPr>
          <w:ilvl w:val="1"/>
          <w:numId w:val="25"/>
        </w:numPr>
        <w:spacing w:before="120"/>
        <w:ind w:left="426"/>
      </w:pPr>
      <w:bookmarkStart w:id="116" w:name="_Toc446066018"/>
      <w:bookmarkStart w:id="117" w:name="_Toc497126043"/>
      <w:r w:rsidRPr="00E06FE8">
        <w:t>Methods</w:t>
      </w:r>
      <w:bookmarkEnd w:id="116"/>
      <w:bookmarkEnd w:id="117"/>
    </w:p>
    <w:p w:rsidR="00CD0BC9" w:rsidRPr="00E06FE8" w:rsidRDefault="00831B28" w:rsidP="00A85686">
      <w:pPr>
        <w:spacing w:before="240" w:line="360" w:lineRule="auto"/>
        <w:rPr>
          <w:rFonts w:cs="Arial"/>
          <w:szCs w:val="24"/>
        </w:rPr>
      </w:pPr>
      <w:r w:rsidRPr="00E06FE8">
        <w:rPr>
          <w:rFonts w:cs="Arial"/>
        </w:rPr>
        <w:t>Enteric disease notifications were extracted from the Western Australian Notifiable Infectious Diseases Database (WANIDD) by optimal date of onset (ODOO) for the time period 1</w:t>
      </w:r>
      <w:r w:rsidR="003B11CB" w:rsidRPr="00E06FE8">
        <w:rPr>
          <w:rFonts w:cs="Arial"/>
          <w:vertAlign w:val="superscript"/>
        </w:rPr>
        <w:t>st</w:t>
      </w:r>
      <w:r w:rsidR="00E24D48" w:rsidRPr="00E06FE8">
        <w:rPr>
          <w:rFonts w:cs="Arial"/>
        </w:rPr>
        <w:t xml:space="preserve"> </w:t>
      </w:r>
      <w:r w:rsidR="00A15371" w:rsidRPr="00E06FE8">
        <w:rPr>
          <w:rFonts w:cs="Arial"/>
        </w:rPr>
        <w:t>January</w:t>
      </w:r>
      <w:r w:rsidR="00D146CB" w:rsidRPr="00E06FE8">
        <w:rPr>
          <w:rFonts w:cs="Arial"/>
        </w:rPr>
        <w:t xml:space="preserve"> </w:t>
      </w:r>
      <w:r w:rsidR="002F7CCC" w:rsidRPr="00E06FE8">
        <w:rPr>
          <w:rFonts w:cs="Arial"/>
        </w:rPr>
        <w:t>20</w:t>
      </w:r>
      <w:r w:rsidR="00A15371" w:rsidRPr="00E06FE8">
        <w:rPr>
          <w:rFonts w:cs="Arial"/>
        </w:rPr>
        <w:t>12</w:t>
      </w:r>
      <w:r w:rsidRPr="00E06FE8">
        <w:rPr>
          <w:rFonts w:cs="Arial"/>
        </w:rPr>
        <w:t xml:space="preserve"> </w:t>
      </w:r>
      <w:r w:rsidR="00A84924" w:rsidRPr="00E06FE8">
        <w:rPr>
          <w:rFonts w:cs="Arial"/>
        </w:rPr>
        <w:t xml:space="preserve">to </w:t>
      </w:r>
      <w:r w:rsidR="00D146CB" w:rsidRPr="00E06FE8">
        <w:rPr>
          <w:rFonts w:cs="Arial"/>
        </w:rPr>
        <w:t>31</w:t>
      </w:r>
      <w:r w:rsidR="00D146CB" w:rsidRPr="00E06FE8">
        <w:rPr>
          <w:rFonts w:cs="Arial"/>
          <w:vertAlign w:val="superscript"/>
        </w:rPr>
        <w:t>st</w:t>
      </w:r>
      <w:r w:rsidR="00A15371" w:rsidRPr="00E06FE8">
        <w:rPr>
          <w:rFonts w:cs="Arial"/>
        </w:rPr>
        <w:t xml:space="preserve"> March</w:t>
      </w:r>
      <w:r w:rsidR="003B11CB" w:rsidRPr="00E06FE8">
        <w:rPr>
          <w:rFonts w:cs="Arial"/>
        </w:rPr>
        <w:t xml:space="preserve"> </w:t>
      </w:r>
      <w:r w:rsidR="00A15371" w:rsidRPr="00E06FE8">
        <w:rPr>
          <w:rFonts w:cs="Arial"/>
        </w:rPr>
        <w:t>2017</w:t>
      </w:r>
      <w:r w:rsidRPr="00E06FE8">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E06FE8">
        <w:rPr>
          <w:rFonts w:cs="Arial"/>
        </w:rPr>
        <w:t xml:space="preserve">Rates were calculated using </w:t>
      </w:r>
      <w:r w:rsidR="00A85686" w:rsidRPr="00E06FE8">
        <w:rPr>
          <w:rFonts w:cs="Arial"/>
          <w:szCs w:val="24"/>
        </w:rPr>
        <w:t>estima</w:t>
      </w:r>
      <w:r w:rsidR="00CD0BC9" w:rsidRPr="00E06FE8">
        <w:rPr>
          <w:rFonts w:cs="Arial"/>
          <w:szCs w:val="24"/>
        </w:rPr>
        <w:t xml:space="preserve">ted resident population data for WA from Rates Calculator version 9.5.5 (WA Health, Government of Western Australia), which is </w:t>
      </w:r>
      <w:r w:rsidR="00A85686" w:rsidRPr="00E06FE8">
        <w:rPr>
          <w:rFonts w:cs="Arial"/>
          <w:szCs w:val="24"/>
        </w:rPr>
        <w:t>base</w:t>
      </w:r>
      <w:r w:rsidR="00CD0BC9" w:rsidRPr="00E06FE8">
        <w:rPr>
          <w:rFonts w:cs="Arial"/>
          <w:szCs w:val="24"/>
        </w:rPr>
        <w:t>d</w:t>
      </w:r>
      <w:r w:rsidR="00A85686" w:rsidRPr="00E06FE8">
        <w:rPr>
          <w:rFonts w:cs="Arial"/>
          <w:szCs w:val="24"/>
        </w:rPr>
        <w:t xml:space="preserve"> on 2011 </w:t>
      </w:r>
      <w:r w:rsidR="00CD0BC9" w:rsidRPr="00E06FE8">
        <w:rPr>
          <w:rFonts w:cs="Arial"/>
          <w:szCs w:val="24"/>
        </w:rPr>
        <w:t>census data</w:t>
      </w:r>
      <w:r w:rsidR="00A85686" w:rsidRPr="00E06FE8">
        <w:rPr>
          <w:rFonts w:cs="Arial"/>
          <w:szCs w:val="24"/>
        </w:rPr>
        <w:t xml:space="preserve">. Rates calculated for this report </w:t>
      </w:r>
      <w:r w:rsidR="00681FE2" w:rsidRPr="00E06FE8">
        <w:rPr>
          <w:rFonts w:cs="Arial"/>
          <w:szCs w:val="24"/>
        </w:rPr>
        <w:t xml:space="preserve">were annualised (rates for the quarter multiplied by four) and </w:t>
      </w:r>
      <w:r w:rsidR="00A85686" w:rsidRPr="00E06FE8">
        <w:rPr>
          <w:rFonts w:cs="Arial"/>
          <w:szCs w:val="24"/>
        </w:rPr>
        <w:t xml:space="preserve">have not been adjusted for age. </w:t>
      </w:r>
    </w:p>
    <w:p w:rsidR="00DA253E" w:rsidRPr="00E06FE8" w:rsidRDefault="00BE2A56" w:rsidP="00593890">
      <w:pPr>
        <w:pStyle w:val="Heading2"/>
        <w:numPr>
          <w:ilvl w:val="1"/>
          <w:numId w:val="25"/>
        </w:numPr>
        <w:spacing w:before="120"/>
        <w:ind w:left="426"/>
      </w:pPr>
      <w:bookmarkStart w:id="118" w:name="_Toc497126044"/>
      <w:r w:rsidRPr="00E06FE8">
        <w:t>Salmonellosis</w:t>
      </w:r>
      <w:bookmarkEnd w:id="118"/>
    </w:p>
    <w:p w:rsidR="00D51627" w:rsidRPr="00E06FE8" w:rsidRDefault="00D51627" w:rsidP="00D51627">
      <w:pPr>
        <w:spacing w:before="240" w:after="0" w:line="360" w:lineRule="auto"/>
        <w:rPr>
          <w:rFonts w:cs="Arial"/>
        </w:rPr>
      </w:pPr>
      <w:r w:rsidRPr="00E06FE8">
        <w:rPr>
          <w:rFonts w:cs="Arial"/>
        </w:rPr>
        <w:t xml:space="preserve">Salmonellosis </w:t>
      </w:r>
      <w:r w:rsidR="00BE2A56" w:rsidRPr="00E06FE8">
        <w:rPr>
          <w:rFonts w:cs="Arial"/>
        </w:rPr>
        <w:t xml:space="preserve">was the </w:t>
      </w:r>
      <w:r w:rsidRPr="00E06FE8">
        <w:rPr>
          <w:rFonts w:cs="Arial"/>
        </w:rPr>
        <w:t xml:space="preserve">most commonly notified enteric disease in WA in the </w:t>
      </w:r>
      <w:r w:rsidR="00BE2A56" w:rsidRPr="00E06FE8">
        <w:rPr>
          <w:rFonts w:cs="Arial"/>
        </w:rPr>
        <w:t>1</w:t>
      </w:r>
      <w:r w:rsidRPr="00E06FE8">
        <w:rPr>
          <w:rFonts w:cs="Arial"/>
        </w:rPr>
        <w:t>Q</w:t>
      </w:r>
      <w:r w:rsidR="00BE2A56" w:rsidRPr="00E06FE8">
        <w:rPr>
          <w:rFonts w:cs="Arial"/>
        </w:rPr>
        <w:t>17</w:t>
      </w:r>
      <w:r w:rsidRPr="00E06FE8">
        <w:rPr>
          <w:rFonts w:cs="Arial"/>
        </w:rPr>
        <w:t xml:space="preserve">, with </w:t>
      </w:r>
      <w:r w:rsidR="00BE2A56" w:rsidRPr="00E06FE8">
        <w:rPr>
          <w:rFonts w:cs="Arial"/>
        </w:rPr>
        <w:t>919</w:t>
      </w:r>
      <w:r w:rsidRPr="00E06FE8">
        <w:rPr>
          <w:rFonts w:cs="Arial"/>
        </w:rPr>
        <w:t xml:space="preserve"> notifications and a rate of </w:t>
      </w:r>
      <w:r w:rsidR="00BE2A56" w:rsidRPr="00E06FE8">
        <w:rPr>
          <w:rFonts w:cs="Arial"/>
        </w:rPr>
        <w:t>135</w:t>
      </w:r>
      <w:r w:rsidRPr="00E06FE8">
        <w:rPr>
          <w:rFonts w:cs="Arial"/>
        </w:rPr>
        <w:t xml:space="preserve"> cases per 100 000 population per year (Table </w:t>
      </w:r>
      <w:r w:rsidR="004929C0">
        <w:rPr>
          <w:rFonts w:cs="Arial"/>
        </w:rPr>
        <w:t>1</w:t>
      </w:r>
      <w:r w:rsidRPr="00E06FE8">
        <w:rPr>
          <w:rFonts w:cs="Arial"/>
        </w:rPr>
        <w:t>). The number of salmonellosis</w:t>
      </w:r>
      <w:r w:rsidRPr="00E06FE8">
        <w:rPr>
          <w:rFonts w:cs="Arial"/>
          <w:i/>
        </w:rPr>
        <w:t xml:space="preserve"> </w:t>
      </w:r>
      <w:r w:rsidRPr="00E06FE8">
        <w:rPr>
          <w:rFonts w:cs="Arial"/>
        </w:rPr>
        <w:t xml:space="preserve">notifications in the </w:t>
      </w:r>
      <w:r w:rsidR="00BE513E">
        <w:rPr>
          <w:rFonts w:cs="Arial"/>
        </w:rPr>
        <w:t>first quarter 2017 (</w:t>
      </w:r>
      <w:r w:rsidR="00BE2A56" w:rsidRPr="00E06FE8">
        <w:rPr>
          <w:rFonts w:cs="Arial"/>
        </w:rPr>
        <w:t>1Q17</w:t>
      </w:r>
      <w:r w:rsidR="00BE513E">
        <w:rPr>
          <w:rFonts w:cs="Arial"/>
        </w:rPr>
        <w:t>)</w:t>
      </w:r>
      <w:r w:rsidRPr="00E06FE8">
        <w:rPr>
          <w:rFonts w:cs="Arial"/>
        </w:rPr>
        <w:t xml:space="preserve"> was </w:t>
      </w:r>
      <w:r w:rsidR="00BE2A56" w:rsidRPr="00E06FE8">
        <w:rPr>
          <w:rFonts w:cs="Arial"/>
        </w:rPr>
        <w:t>99</w:t>
      </w:r>
      <w:r w:rsidRPr="00E06FE8">
        <w:rPr>
          <w:rFonts w:cs="Arial"/>
        </w:rPr>
        <w:t xml:space="preserve">% higher </w:t>
      </w:r>
      <w:r w:rsidR="00BE513E" w:rsidRPr="00E06FE8">
        <w:rPr>
          <w:rFonts w:cs="Arial"/>
        </w:rPr>
        <w:t xml:space="preserve">compared with the </w:t>
      </w:r>
      <w:r w:rsidR="00BE513E">
        <w:rPr>
          <w:rFonts w:cs="Arial"/>
        </w:rPr>
        <w:t>5-year first quarter mean (1QM)</w:t>
      </w:r>
      <w:r w:rsidRPr="00E06FE8">
        <w:rPr>
          <w:rFonts w:cs="Arial"/>
        </w:rPr>
        <w:t xml:space="preserve"> (n=</w:t>
      </w:r>
      <w:r w:rsidR="00BE2A56" w:rsidRPr="00E06FE8">
        <w:rPr>
          <w:rFonts w:cs="Arial"/>
        </w:rPr>
        <w:t>463</w:t>
      </w:r>
      <w:r w:rsidRPr="00E06FE8">
        <w:rPr>
          <w:rFonts w:cs="Arial"/>
        </w:rPr>
        <w:t>)</w:t>
      </w:r>
      <w:r w:rsidR="00BE2A56" w:rsidRPr="00E06FE8">
        <w:rPr>
          <w:rFonts w:cs="Arial"/>
        </w:rPr>
        <w:t>, with substantial</w:t>
      </w:r>
      <w:r w:rsidRPr="00E06FE8">
        <w:rPr>
          <w:rFonts w:cs="Arial"/>
        </w:rPr>
        <w:t xml:space="preserve"> increase</w:t>
      </w:r>
      <w:r w:rsidR="00BE2A56" w:rsidRPr="00E06FE8">
        <w:rPr>
          <w:rFonts w:cs="Arial"/>
        </w:rPr>
        <w:t>s seen in most PHUs</w:t>
      </w:r>
      <w:r w:rsidR="00191B30">
        <w:rPr>
          <w:rFonts w:cs="Arial"/>
        </w:rPr>
        <w:t xml:space="preserve"> (Table 1)</w:t>
      </w:r>
      <w:r w:rsidRPr="00E06FE8">
        <w:rPr>
          <w:rFonts w:cs="Arial"/>
        </w:rPr>
        <w:t xml:space="preserve">. </w:t>
      </w:r>
      <w:r w:rsidR="00BE2A56" w:rsidRPr="00E06FE8">
        <w:rPr>
          <w:rFonts w:cs="Arial"/>
        </w:rPr>
        <w:t>This is the first time</w:t>
      </w:r>
      <w:r w:rsidR="00622F0F" w:rsidRPr="00E06FE8">
        <w:rPr>
          <w:rFonts w:cs="Arial"/>
        </w:rPr>
        <w:t xml:space="preserve"> on record that</w:t>
      </w:r>
      <w:r w:rsidR="00BE2A56" w:rsidRPr="00E06FE8">
        <w:rPr>
          <w:rFonts w:cs="Arial"/>
        </w:rPr>
        <w:t xml:space="preserve"> the number of </w:t>
      </w:r>
      <w:r w:rsidR="00BE2A56" w:rsidRPr="00E06FE8">
        <w:rPr>
          <w:rFonts w:cs="Arial"/>
          <w:i/>
        </w:rPr>
        <w:t xml:space="preserve">Salmonella </w:t>
      </w:r>
      <w:r w:rsidR="00BE2A56" w:rsidRPr="00E06FE8">
        <w:rPr>
          <w:rFonts w:cs="Arial"/>
        </w:rPr>
        <w:t xml:space="preserve">notifications has surpassed the number of </w:t>
      </w:r>
      <w:r w:rsidR="00BE2A56" w:rsidRPr="00E06FE8">
        <w:rPr>
          <w:rFonts w:cs="Arial"/>
          <w:i/>
        </w:rPr>
        <w:t xml:space="preserve">Campylobacter </w:t>
      </w:r>
      <w:r w:rsidR="00BE2A56" w:rsidRPr="00E06FE8">
        <w:rPr>
          <w:rFonts w:cs="Arial"/>
        </w:rPr>
        <w:t>notifications.</w:t>
      </w:r>
    </w:p>
    <w:p w:rsidR="00D51627" w:rsidRPr="00E06FE8" w:rsidRDefault="00D51627" w:rsidP="00D51627">
      <w:pPr>
        <w:spacing w:before="240" w:after="0" w:line="360" w:lineRule="auto"/>
        <w:rPr>
          <w:rFonts w:cs="Arial"/>
        </w:rPr>
      </w:pPr>
      <w:r w:rsidRPr="00E06FE8">
        <w:rPr>
          <w:rFonts w:cs="Arial"/>
        </w:rPr>
        <w:t xml:space="preserve">Place of acquisition </w:t>
      </w:r>
      <w:r w:rsidR="00315216" w:rsidRPr="00E06FE8">
        <w:rPr>
          <w:rFonts w:cs="Arial"/>
        </w:rPr>
        <w:t>of infection was reported for 81</w:t>
      </w:r>
      <w:r w:rsidRPr="00E06FE8">
        <w:rPr>
          <w:rFonts w:cs="Arial"/>
        </w:rPr>
        <w:t>% (n=</w:t>
      </w:r>
      <w:r w:rsidR="00315216" w:rsidRPr="00E06FE8">
        <w:rPr>
          <w:rFonts w:cs="Arial"/>
        </w:rPr>
        <w:t>742</w:t>
      </w:r>
      <w:r w:rsidRPr="00E06FE8">
        <w:rPr>
          <w:rFonts w:cs="Arial"/>
        </w:rPr>
        <w:t xml:space="preserve">) of cases, of which </w:t>
      </w:r>
      <w:r w:rsidR="00315216" w:rsidRPr="00E06FE8">
        <w:rPr>
          <w:rFonts w:cs="Arial"/>
        </w:rPr>
        <w:t>86</w:t>
      </w:r>
      <w:r w:rsidRPr="00E06FE8">
        <w:rPr>
          <w:rFonts w:cs="Arial"/>
        </w:rPr>
        <w:t>% (n=</w:t>
      </w:r>
      <w:r w:rsidR="00315216" w:rsidRPr="00E06FE8">
        <w:rPr>
          <w:rFonts w:cs="Arial"/>
        </w:rPr>
        <w:t>637</w:t>
      </w:r>
      <w:r w:rsidRPr="00E06FE8">
        <w:rPr>
          <w:rFonts w:cs="Arial"/>
        </w:rPr>
        <w:t xml:space="preserve">) were locally acquired, </w:t>
      </w:r>
      <w:r w:rsidR="00315216" w:rsidRPr="00E06FE8">
        <w:rPr>
          <w:rFonts w:cs="Arial"/>
        </w:rPr>
        <w:t>13</w:t>
      </w:r>
      <w:r w:rsidRPr="00E06FE8">
        <w:rPr>
          <w:rFonts w:cs="Arial"/>
        </w:rPr>
        <w:t>% (n=</w:t>
      </w:r>
      <w:r w:rsidR="00315216" w:rsidRPr="00E06FE8">
        <w:rPr>
          <w:rFonts w:cs="Arial"/>
        </w:rPr>
        <w:t>98</w:t>
      </w:r>
      <w:r w:rsidRPr="00E06FE8">
        <w:rPr>
          <w:rFonts w:cs="Arial"/>
        </w:rPr>
        <w:t>) were acquired overseas and 1% (n=</w:t>
      </w:r>
      <w:r w:rsidR="00315216" w:rsidRPr="00E06FE8">
        <w:rPr>
          <w:rFonts w:cs="Arial"/>
        </w:rPr>
        <w:t>7</w:t>
      </w:r>
      <w:r w:rsidRPr="00E06FE8">
        <w:rPr>
          <w:rFonts w:cs="Arial"/>
        </w:rPr>
        <w:t xml:space="preserve">) were acquired interstate. </w:t>
      </w:r>
    </w:p>
    <w:p w:rsidR="00D51627" w:rsidRPr="00E06FE8" w:rsidRDefault="00D51627" w:rsidP="00D51627">
      <w:pPr>
        <w:spacing w:before="240" w:after="0" w:line="360" w:lineRule="auto"/>
        <w:rPr>
          <w:rFonts w:cs="Arial"/>
        </w:rPr>
      </w:pPr>
      <w:r w:rsidRPr="00E06FE8">
        <w:rPr>
          <w:rFonts w:cs="Arial"/>
        </w:rPr>
        <w:t xml:space="preserve">The most commonly reported </w:t>
      </w:r>
      <w:r w:rsidRPr="00E06FE8">
        <w:rPr>
          <w:rFonts w:cs="Arial"/>
          <w:i/>
        </w:rPr>
        <w:t>Salmonella</w:t>
      </w:r>
      <w:r w:rsidRPr="00E06FE8">
        <w:rPr>
          <w:rFonts w:cs="Arial"/>
        </w:rPr>
        <w:t xml:space="preserve"> serotype was </w:t>
      </w:r>
      <w:r w:rsidRPr="00E06FE8">
        <w:rPr>
          <w:rFonts w:cs="Arial"/>
          <w:i/>
        </w:rPr>
        <w:t>S</w:t>
      </w:r>
      <w:r w:rsidRPr="00E06FE8">
        <w:rPr>
          <w:rFonts w:cs="Arial"/>
        </w:rPr>
        <w:t>. Typhimurium (STM) (n=</w:t>
      </w:r>
      <w:r w:rsidR="002E3706" w:rsidRPr="00E06FE8">
        <w:rPr>
          <w:rFonts w:cs="Arial"/>
        </w:rPr>
        <w:t>568</w:t>
      </w:r>
      <w:r w:rsidRPr="00E06FE8">
        <w:rPr>
          <w:rFonts w:cs="Arial"/>
        </w:rPr>
        <w:t xml:space="preserve">, </w:t>
      </w:r>
      <w:r w:rsidR="002E3706" w:rsidRPr="00E06FE8">
        <w:rPr>
          <w:rFonts w:cs="Arial"/>
        </w:rPr>
        <w:t>62</w:t>
      </w:r>
      <w:r w:rsidRPr="00E06FE8">
        <w:rPr>
          <w:rFonts w:cs="Arial"/>
        </w:rPr>
        <w:t>%), and of those cases with information on place of acquisition (n=</w:t>
      </w:r>
      <w:r w:rsidR="002E3706" w:rsidRPr="00E06FE8">
        <w:rPr>
          <w:rFonts w:cs="Arial"/>
        </w:rPr>
        <w:t>478, 84</w:t>
      </w:r>
      <w:r w:rsidRPr="00E06FE8">
        <w:rPr>
          <w:rFonts w:cs="Arial"/>
        </w:rPr>
        <w:t xml:space="preserve">%), </w:t>
      </w:r>
      <w:r w:rsidR="002E3706" w:rsidRPr="00E06FE8">
        <w:rPr>
          <w:rFonts w:cs="Arial"/>
        </w:rPr>
        <w:t>98</w:t>
      </w:r>
      <w:r w:rsidRPr="00E06FE8">
        <w:rPr>
          <w:rFonts w:cs="Arial"/>
        </w:rPr>
        <w:t>% of cases (</w:t>
      </w:r>
      <w:r w:rsidR="002E3706" w:rsidRPr="00E06FE8">
        <w:rPr>
          <w:rFonts w:cs="Arial"/>
        </w:rPr>
        <w:t>n=467</w:t>
      </w:r>
      <w:r w:rsidRPr="00E06FE8">
        <w:rPr>
          <w:rFonts w:cs="Arial"/>
        </w:rPr>
        <w:t xml:space="preserve">) were locally acquired. Pulsed-field gel electrophoresis (PFGE) was previously used for subtyping of STM in WA, but as of the beginning of 2016, multi locus </w:t>
      </w:r>
      <w:r w:rsidRPr="00E06FE8">
        <w:rPr>
          <w:rFonts w:cs="Arial"/>
        </w:rPr>
        <w:lastRenderedPageBreak/>
        <w:t xml:space="preserve">variable number tandem repeat analysis (MLVA) has replaced PFGE. The most common MLVA types for </w:t>
      </w:r>
      <w:r w:rsidR="002E3706" w:rsidRPr="00E06FE8">
        <w:rPr>
          <w:rFonts w:cs="Arial"/>
        </w:rPr>
        <w:t>1Q17</w:t>
      </w:r>
      <w:r w:rsidRPr="00E06FE8">
        <w:rPr>
          <w:rFonts w:cs="Arial"/>
        </w:rPr>
        <w:t xml:space="preserve"> were 03-17-09-12-523 (n=</w:t>
      </w:r>
      <w:r w:rsidR="002E3706" w:rsidRPr="00E06FE8">
        <w:rPr>
          <w:rFonts w:cs="Arial"/>
        </w:rPr>
        <w:t>298</w:t>
      </w:r>
      <w:r w:rsidRPr="00E06FE8">
        <w:rPr>
          <w:rFonts w:cs="Arial"/>
        </w:rPr>
        <w:t xml:space="preserve">, </w:t>
      </w:r>
      <w:r w:rsidR="00EB1AAD" w:rsidRPr="00E06FE8">
        <w:rPr>
          <w:rFonts w:cs="Arial"/>
        </w:rPr>
        <w:t>52</w:t>
      </w:r>
      <w:r w:rsidRPr="00E06FE8">
        <w:rPr>
          <w:rFonts w:cs="Arial"/>
        </w:rPr>
        <w:t xml:space="preserve">%, PFGE type 0043), </w:t>
      </w:r>
      <w:r w:rsidR="002A667C" w:rsidRPr="00E06FE8">
        <w:rPr>
          <w:rFonts w:cs="Arial"/>
        </w:rPr>
        <w:t>03-17-10-12</w:t>
      </w:r>
      <w:r w:rsidRPr="00E06FE8">
        <w:rPr>
          <w:rFonts w:cs="Arial"/>
        </w:rPr>
        <w:t>-523 (n=</w:t>
      </w:r>
      <w:r w:rsidR="00EB1AAD" w:rsidRPr="00E06FE8">
        <w:rPr>
          <w:rFonts w:cs="Arial"/>
        </w:rPr>
        <w:t>39, 7</w:t>
      </w:r>
      <w:r w:rsidRPr="00E06FE8">
        <w:rPr>
          <w:rFonts w:cs="Arial"/>
        </w:rPr>
        <w:t>%</w:t>
      </w:r>
      <w:r w:rsidR="002A667C" w:rsidRPr="00E06FE8">
        <w:rPr>
          <w:rFonts w:cs="Arial"/>
        </w:rPr>
        <w:t>, PFGE type 0043</w:t>
      </w:r>
      <w:r w:rsidRPr="00E06FE8">
        <w:rPr>
          <w:rFonts w:cs="Arial"/>
        </w:rPr>
        <w:t xml:space="preserve">), </w:t>
      </w:r>
      <w:r w:rsidR="000406F1" w:rsidRPr="00E06FE8">
        <w:rPr>
          <w:rFonts w:cs="Arial"/>
        </w:rPr>
        <w:t>03-12-11-10</w:t>
      </w:r>
      <w:r w:rsidRPr="00E06FE8">
        <w:rPr>
          <w:rFonts w:cs="Arial"/>
        </w:rPr>
        <w:t>-523 (n=</w:t>
      </w:r>
      <w:r w:rsidR="000406F1" w:rsidRPr="00E06FE8">
        <w:rPr>
          <w:rFonts w:cs="Arial"/>
        </w:rPr>
        <w:t>20</w:t>
      </w:r>
      <w:r w:rsidRPr="00E06FE8">
        <w:rPr>
          <w:rFonts w:cs="Arial"/>
        </w:rPr>
        <w:t xml:space="preserve">, </w:t>
      </w:r>
      <w:r w:rsidR="00EB1AAD" w:rsidRPr="00E06FE8">
        <w:rPr>
          <w:rFonts w:cs="Arial"/>
        </w:rPr>
        <w:t>4</w:t>
      </w:r>
      <w:r w:rsidRPr="00E06FE8">
        <w:rPr>
          <w:rFonts w:cs="Arial"/>
        </w:rPr>
        <w:t>%, PFGE type 00</w:t>
      </w:r>
      <w:r w:rsidR="000406F1" w:rsidRPr="00E06FE8">
        <w:rPr>
          <w:rFonts w:cs="Arial"/>
        </w:rPr>
        <w:t>39</w:t>
      </w:r>
      <w:r w:rsidRPr="00E06FE8">
        <w:rPr>
          <w:rFonts w:cs="Arial"/>
        </w:rPr>
        <w:t xml:space="preserve">) and </w:t>
      </w:r>
      <w:r w:rsidR="000406F1" w:rsidRPr="00E06FE8">
        <w:rPr>
          <w:rFonts w:cs="Arial"/>
        </w:rPr>
        <w:t>03-20-09</w:t>
      </w:r>
      <w:r w:rsidRPr="00E06FE8">
        <w:rPr>
          <w:rFonts w:cs="Arial"/>
        </w:rPr>
        <w:t>-12-523 (n=</w:t>
      </w:r>
      <w:r w:rsidR="000406F1" w:rsidRPr="00E06FE8">
        <w:rPr>
          <w:rFonts w:cs="Arial"/>
        </w:rPr>
        <w:t>18</w:t>
      </w:r>
      <w:r w:rsidRPr="00E06FE8">
        <w:rPr>
          <w:rFonts w:cs="Arial"/>
        </w:rPr>
        <w:t xml:space="preserve">, </w:t>
      </w:r>
      <w:r w:rsidR="00EB1AAD" w:rsidRPr="00E06FE8">
        <w:rPr>
          <w:rFonts w:cs="Arial"/>
        </w:rPr>
        <w:t>3</w:t>
      </w:r>
      <w:r w:rsidRPr="00E06FE8">
        <w:rPr>
          <w:rFonts w:cs="Arial"/>
        </w:rPr>
        <w:t>%</w:t>
      </w:r>
      <w:r w:rsidR="000406F1" w:rsidRPr="00E06FE8">
        <w:rPr>
          <w:rFonts w:cs="Arial"/>
        </w:rPr>
        <w:t>, PFGE type 0043</w:t>
      </w:r>
      <w:r w:rsidRPr="00E06FE8">
        <w:rPr>
          <w:rFonts w:cs="Arial"/>
        </w:rPr>
        <w:t>). Th</w:t>
      </w:r>
      <w:r w:rsidR="008E4871" w:rsidRPr="00E06FE8">
        <w:rPr>
          <w:rFonts w:cs="Arial"/>
        </w:rPr>
        <w:t>e MLVA type 03-17-09-12-523</w:t>
      </w:r>
      <w:r w:rsidRPr="00E06FE8">
        <w:rPr>
          <w:rFonts w:cs="Arial"/>
        </w:rPr>
        <w:t xml:space="preserve"> emerged </w:t>
      </w:r>
      <w:r w:rsidR="008E4871" w:rsidRPr="00E06FE8">
        <w:rPr>
          <w:rFonts w:cs="Arial"/>
        </w:rPr>
        <w:t>in the 4Q</w:t>
      </w:r>
      <w:r w:rsidR="00BE513E">
        <w:rPr>
          <w:rFonts w:cs="Arial"/>
        </w:rPr>
        <w:t>1</w:t>
      </w:r>
      <w:r w:rsidR="008E4871" w:rsidRPr="00E06FE8">
        <w:rPr>
          <w:rFonts w:cs="Arial"/>
        </w:rPr>
        <w:t>6 and has been associated with a number of</w:t>
      </w:r>
      <w:r w:rsidRPr="00E06FE8">
        <w:rPr>
          <w:rFonts w:cs="Arial"/>
        </w:rPr>
        <w:t xml:space="preserve"> point source outbreaks</w:t>
      </w:r>
      <w:r w:rsidR="00BE513E">
        <w:rPr>
          <w:rFonts w:cs="Arial"/>
        </w:rPr>
        <w:t xml:space="preserve"> in 1Q17</w:t>
      </w:r>
      <w:r w:rsidRPr="00E06FE8">
        <w:rPr>
          <w:rFonts w:cs="Arial"/>
        </w:rPr>
        <w:t xml:space="preserve"> (Section</w:t>
      </w:r>
      <w:r w:rsidR="002D23BA" w:rsidRPr="00E06FE8">
        <w:rPr>
          <w:rFonts w:cs="Arial"/>
        </w:rPr>
        <w:t>s</w:t>
      </w:r>
      <w:r w:rsidRPr="00E06FE8">
        <w:rPr>
          <w:rFonts w:cs="Arial"/>
        </w:rPr>
        <w:t xml:space="preserve"> 3</w:t>
      </w:r>
      <w:r w:rsidR="002D23BA" w:rsidRPr="00E06FE8">
        <w:rPr>
          <w:rFonts w:cs="Arial"/>
        </w:rPr>
        <w:t xml:space="preserve"> and 4</w:t>
      </w:r>
      <w:r w:rsidRPr="00E06FE8">
        <w:rPr>
          <w:rFonts w:cs="Arial"/>
        </w:rPr>
        <w:t>). There has also been an ongoing community wide outbreak of PFGE 0001 in WA over the past two years (Section 4)</w:t>
      </w:r>
      <w:r w:rsidR="002D23BA" w:rsidRPr="00E06FE8">
        <w:rPr>
          <w:rFonts w:cs="Arial"/>
        </w:rPr>
        <w:t>.</w:t>
      </w:r>
      <w:r w:rsidRPr="00E06FE8">
        <w:rPr>
          <w:rFonts w:cs="Arial"/>
        </w:rPr>
        <w:t xml:space="preserve"> </w:t>
      </w:r>
    </w:p>
    <w:p w:rsidR="00D51627" w:rsidRPr="00E06FE8" w:rsidRDefault="00D51627" w:rsidP="00D51627">
      <w:pPr>
        <w:pStyle w:val="Caption"/>
        <w:spacing w:before="120"/>
      </w:pPr>
      <w:bookmarkStart w:id="119" w:name="_Toc497126077"/>
      <w:r w:rsidRPr="00E06FE8">
        <w:rPr>
          <w:rFonts w:cs="Arial"/>
          <w:color w:val="0077AD"/>
        </w:rPr>
        <w:t xml:space="preserve">Table </w:t>
      </w:r>
      <w:r w:rsidRPr="00E06FE8">
        <w:rPr>
          <w:rFonts w:cs="Arial"/>
          <w:color w:val="0077AD"/>
        </w:rPr>
        <w:fldChar w:fldCharType="begin"/>
      </w:r>
      <w:r w:rsidRPr="00E06FE8">
        <w:rPr>
          <w:rFonts w:cs="Arial"/>
          <w:color w:val="0077AD"/>
        </w:rPr>
        <w:instrText xml:space="preserve"> SEQ Table \* ARABIC </w:instrText>
      </w:r>
      <w:r w:rsidRPr="00E06FE8">
        <w:rPr>
          <w:rFonts w:cs="Arial"/>
          <w:color w:val="0077AD"/>
        </w:rPr>
        <w:fldChar w:fldCharType="separate"/>
      </w:r>
      <w:r w:rsidR="00904F73">
        <w:rPr>
          <w:rFonts w:cs="Arial"/>
          <w:noProof/>
          <w:color w:val="0077AD"/>
        </w:rPr>
        <w:t>1</w:t>
      </w:r>
      <w:r w:rsidRPr="00E06FE8">
        <w:rPr>
          <w:rFonts w:cs="Arial"/>
          <w:color w:val="0077AD"/>
        </w:rPr>
        <w:fldChar w:fldCharType="end"/>
      </w:r>
      <w:r w:rsidRPr="00E06FE8">
        <w:rPr>
          <w:rFonts w:cs="Arial"/>
          <w:color w:val="0077AD"/>
        </w:rPr>
        <w:t xml:space="preserve"> Number of salmonellosis notifications,</w:t>
      </w:r>
      <w:r w:rsidRPr="00E06FE8">
        <w:rPr>
          <w:rFonts w:cs="Arial"/>
        </w:rPr>
        <w:t xml:space="preserve"> </w:t>
      </w:r>
      <w:r w:rsidR="00480C1F" w:rsidRPr="00E06FE8">
        <w:rPr>
          <w:rFonts w:cs="Arial"/>
          <w:color w:val="0077AD"/>
        </w:rPr>
        <w:t>1</w:t>
      </w:r>
      <w:r w:rsidR="00480C1F" w:rsidRPr="00E06FE8">
        <w:rPr>
          <w:rFonts w:cs="Arial"/>
          <w:color w:val="0077AD"/>
          <w:vertAlign w:val="superscript"/>
        </w:rPr>
        <w:t>st</w:t>
      </w:r>
      <w:r w:rsidR="00480C1F" w:rsidRPr="00E06FE8">
        <w:rPr>
          <w:rFonts w:cs="Arial"/>
          <w:color w:val="0077AD"/>
        </w:rPr>
        <w:t xml:space="preserve"> </w:t>
      </w:r>
      <w:r w:rsidRPr="00E06FE8">
        <w:rPr>
          <w:rFonts w:cs="Arial"/>
          <w:color w:val="0077AD"/>
        </w:rPr>
        <w:t>q</w:t>
      </w:r>
      <w:r w:rsidR="00480C1F" w:rsidRPr="00E06FE8">
        <w:rPr>
          <w:rFonts w:cs="Arial"/>
          <w:color w:val="0077AD"/>
        </w:rPr>
        <w:t>uarter 2017</w:t>
      </w:r>
      <w:r w:rsidRPr="00E06FE8">
        <w:rPr>
          <w:rFonts w:cs="Arial"/>
          <w:color w:val="0077AD"/>
        </w:rPr>
        <w:t>, WA, by region</w:t>
      </w:r>
      <w:bookmarkEnd w:id="119"/>
    </w:p>
    <w:p w:rsidR="00D51627" w:rsidRPr="00E06FE8" w:rsidRDefault="00D51627" w:rsidP="00D51627">
      <w:pPr>
        <w:spacing w:after="0"/>
        <w:rPr>
          <w:rFonts w:cs="Arial"/>
        </w:rPr>
      </w:pPr>
    </w:p>
    <w:p w:rsidR="00D51627" w:rsidRPr="00E06FE8" w:rsidRDefault="00BE513E" w:rsidP="00D51627">
      <w:pPr>
        <w:pStyle w:val="ListParagraph"/>
        <w:spacing w:after="0"/>
        <w:ind w:left="360"/>
        <w:rPr>
          <w:rFonts w:cs="Arial"/>
        </w:rPr>
      </w:pPr>
      <w:r w:rsidRPr="00BE513E">
        <w:rPr>
          <w:noProof/>
          <w:lang w:eastAsia="en-AU"/>
        </w:rPr>
        <w:drawing>
          <wp:inline distT="0" distB="0" distL="0" distR="0">
            <wp:extent cx="5337175" cy="31476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7175" cy="3147695"/>
                    </a:xfrm>
                    <a:prstGeom prst="rect">
                      <a:avLst/>
                    </a:prstGeom>
                    <a:noFill/>
                    <a:ln>
                      <a:noFill/>
                    </a:ln>
                  </pic:spPr>
                </pic:pic>
              </a:graphicData>
            </a:graphic>
          </wp:inline>
        </w:drawing>
      </w:r>
    </w:p>
    <w:p w:rsidR="00D51627" w:rsidRPr="00E06FE8" w:rsidRDefault="00D51627" w:rsidP="00D51627">
      <w:pPr>
        <w:spacing w:after="0"/>
        <w:rPr>
          <w:sz w:val="18"/>
          <w:szCs w:val="18"/>
        </w:rPr>
      </w:pPr>
      <w:r w:rsidRPr="00E06FE8">
        <w:rPr>
          <w:b/>
          <w:sz w:val="18"/>
          <w:szCs w:val="18"/>
        </w:rPr>
        <w:t>*</w:t>
      </w:r>
      <w:r w:rsidRPr="00E06FE8">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D51627" w:rsidRPr="00E06FE8" w:rsidRDefault="00D51627" w:rsidP="00D51627">
      <w:pPr>
        <w:pStyle w:val="ListParagraph"/>
        <w:spacing w:after="0"/>
        <w:ind w:left="360"/>
        <w:rPr>
          <w:sz w:val="18"/>
          <w:szCs w:val="18"/>
        </w:rPr>
      </w:pPr>
    </w:p>
    <w:p w:rsidR="00D51627" w:rsidRPr="00E06FE8" w:rsidRDefault="00D51627" w:rsidP="00D51627">
      <w:pPr>
        <w:spacing w:before="240" w:after="0" w:line="360" w:lineRule="auto"/>
        <w:rPr>
          <w:rFonts w:cs="Arial"/>
        </w:rPr>
      </w:pPr>
      <w:r w:rsidRPr="00E06FE8">
        <w:rPr>
          <w:rFonts w:cs="Arial"/>
          <w:i/>
        </w:rPr>
        <w:t>S</w:t>
      </w:r>
      <w:r w:rsidRPr="00E06FE8">
        <w:rPr>
          <w:rFonts w:cs="Arial"/>
        </w:rPr>
        <w:t xml:space="preserve">. </w:t>
      </w:r>
      <w:proofErr w:type="spellStart"/>
      <w:r w:rsidRPr="00E06FE8">
        <w:rPr>
          <w:rFonts w:cs="Arial"/>
        </w:rPr>
        <w:t>Enteritidis</w:t>
      </w:r>
      <w:proofErr w:type="spellEnd"/>
      <w:r w:rsidRPr="00E06FE8">
        <w:rPr>
          <w:rFonts w:cs="Arial"/>
        </w:rPr>
        <w:t xml:space="preserve"> was the second most common </w:t>
      </w:r>
      <w:r w:rsidRPr="00E06FE8">
        <w:rPr>
          <w:rFonts w:cs="Arial"/>
          <w:i/>
        </w:rPr>
        <w:t>Salmonella</w:t>
      </w:r>
      <w:r w:rsidR="00105646" w:rsidRPr="00E06FE8">
        <w:rPr>
          <w:rFonts w:cs="Arial"/>
        </w:rPr>
        <w:t xml:space="preserve"> serotype (n=42, 5</w:t>
      </w:r>
      <w:r w:rsidRPr="00E06FE8">
        <w:rPr>
          <w:rFonts w:cs="Arial"/>
        </w:rPr>
        <w:t>%),</w:t>
      </w:r>
      <w:r w:rsidR="001D5F35" w:rsidRPr="00E06FE8">
        <w:rPr>
          <w:rFonts w:cs="Arial"/>
        </w:rPr>
        <w:t xml:space="preserve"> with most (n=37, 88</w:t>
      </w:r>
      <w:r w:rsidRPr="00E06FE8">
        <w:rPr>
          <w:rFonts w:cs="Arial"/>
        </w:rPr>
        <w:t xml:space="preserve">%) </w:t>
      </w:r>
      <w:r w:rsidR="004929C0">
        <w:rPr>
          <w:rFonts w:cs="Arial"/>
        </w:rPr>
        <w:t>infections</w:t>
      </w:r>
      <w:r w:rsidR="004929C0" w:rsidRPr="00E06FE8">
        <w:rPr>
          <w:rFonts w:cs="Arial"/>
        </w:rPr>
        <w:t xml:space="preserve"> </w:t>
      </w:r>
      <w:r w:rsidRPr="00E06FE8">
        <w:rPr>
          <w:rFonts w:cs="Arial"/>
        </w:rPr>
        <w:t>acquired overseas, primarily after tr</w:t>
      </w:r>
      <w:r w:rsidR="001D5F35" w:rsidRPr="00E06FE8">
        <w:rPr>
          <w:rFonts w:cs="Arial"/>
        </w:rPr>
        <w:t>avel to Indonesia (n=27, 64</w:t>
      </w:r>
      <w:r w:rsidRPr="00E06FE8">
        <w:rPr>
          <w:rFonts w:cs="Arial"/>
        </w:rPr>
        <w:t>%), and almost exclusively to Bali.</w:t>
      </w:r>
    </w:p>
    <w:p w:rsidR="00BE513E" w:rsidRDefault="00105646" w:rsidP="00D51627">
      <w:pPr>
        <w:spacing w:before="240" w:after="0" w:line="360" w:lineRule="auto"/>
        <w:rPr>
          <w:rFonts w:cs="Arial"/>
        </w:rPr>
      </w:pPr>
      <w:r w:rsidRPr="00E06FE8">
        <w:rPr>
          <w:rFonts w:cs="Arial"/>
        </w:rPr>
        <w:t xml:space="preserve">There were 33 notifications of </w:t>
      </w:r>
      <w:r w:rsidRPr="00E06FE8">
        <w:rPr>
          <w:rFonts w:cs="Arial"/>
          <w:i/>
        </w:rPr>
        <w:t>Salmonella</w:t>
      </w:r>
      <w:r w:rsidRPr="00E06FE8">
        <w:rPr>
          <w:rFonts w:cs="Arial"/>
        </w:rPr>
        <w:t xml:space="preserve"> that had no serotype. Most (61%) of these notifications were from one laboratory that first uses PCR screening for enteric pathogens. Specimens that are subsequently culture negative remain as a “PCR only” notification. </w:t>
      </w:r>
    </w:p>
    <w:p w:rsidR="00D51627" w:rsidRPr="00E06FE8" w:rsidRDefault="00D51627" w:rsidP="00D51627">
      <w:pPr>
        <w:spacing w:before="240" w:after="0" w:line="360" w:lineRule="auto"/>
        <w:rPr>
          <w:rFonts w:cs="Arial"/>
        </w:rPr>
      </w:pPr>
      <w:r w:rsidRPr="00E06FE8">
        <w:rPr>
          <w:rFonts w:cs="Arial"/>
          <w:i/>
        </w:rPr>
        <w:t xml:space="preserve">Salmonella </w:t>
      </w:r>
      <w:proofErr w:type="spellStart"/>
      <w:r w:rsidRPr="00E06FE8">
        <w:rPr>
          <w:rFonts w:cs="Arial"/>
        </w:rPr>
        <w:t>Paratyphi</w:t>
      </w:r>
      <w:proofErr w:type="spellEnd"/>
      <w:r w:rsidRPr="00E06FE8">
        <w:rPr>
          <w:rFonts w:cs="Arial"/>
        </w:rPr>
        <w:t xml:space="preserve"> B </w:t>
      </w:r>
      <w:proofErr w:type="spellStart"/>
      <w:proofErr w:type="gramStart"/>
      <w:r w:rsidRPr="00E06FE8">
        <w:rPr>
          <w:rFonts w:cs="Arial"/>
        </w:rPr>
        <w:t>bv</w:t>
      </w:r>
      <w:proofErr w:type="spellEnd"/>
      <w:proofErr w:type="gramEnd"/>
      <w:r w:rsidRPr="00E06FE8">
        <w:rPr>
          <w:rFonts w:cs="Arial"/>
        </w:rPr>
        <w:t xml:space="preserve"> java</w:t>
      </w:r>
      <w:r w:rsidRPr="00E06FE8">
        <w:rPr>
          <w:rFonts w:cs="Arial"/>
          <w:i/>
        </w:rPr>
        <w:t xml:space="preserve"> </w:t>
      </w:r>
      <w:r w:rsidRPr="00E06FE8">
        <w:rPr>
          <w:rFonts w:cs="Arial"/>
        </w:rPr>
        <w:t>was the</w:t>
      </w:r>
      <w:r w:rsidR="00105646" w:rsidRPr="00E06FE8">
        <w:rPr>
          <w:rFonts w:cs="Arial"/>
        </w:rPr>
        <w:t xml:space="preserve"> next most common serotype (n=25</w:t>
      </w:r>
      <w:r w:rsidRPr="00E06FE8">
        <w:rPr>
          <w:rFonts w:cs="Arial"/>
        </w:rPr>
        <w:t>),</w:t>
      </w:r>
      <w:r w:rsidR="00872CF6" w:rsidRPr="00E06FE8">
        <w:rPr>
          <w:rFonts w:cs="Arial"/>
        </w:rPr>
        <w:t xml:space="preserve"> with 56% of cases acquired in WA and 12</w:t>
      </w:r>
      <w:r w:rsidRPr="00E06FE8">
        <w:rPr>
          <w:rFonts w:cs="Arial"/>
        </w:rPr>
        <w:t>% acq</w:t>
      </w:r>
      <w:r w:rsidR="00872CF6" w:rsidRPr="00E06FE8">
        <w:rPr>
          <w:rFonts w:cs="Arial"/>
        </w:rPr>
        <w:t>uired overseas</w:t>
      </w:r>
      <w:r w:rsidR="00C737CF" w:rsidRPr="00E06FE8">
        <w:rPr>
          <w:rFonts w:cs="Arial"/>
        </w:rPr>
        <w:t>.</w:t>
      </w:r>
      <w:r w:rsidR="00681FE2" w:rsidRPr="00E06FE8">
        <w:rPr>
          <w:rFonts w:cs="Arial"/>
        </w:rPr>
        <w:t xml:space="preserve"> Most of t</w:t>
      </w:r>
      <w:r w:rsidR="00872CF6" w:rsidRPr="00E06FE8">
        <w:rPr>
          <w:rFonts w:cs="Arial"/>
        </w:rPr>
        <w:t xml:space="preserve">he locally acquired cases were part of a point source outbreak, described </w:t>
      </w:r>
      <w:r w:rsidR="005F0063" w:rsidRPr="00E06FE8">
        <w:rPr>
          <w:rFonts w:cs="Arial"/>
        </w:rPr>
        <w:t>in Section 3.10</w:t>
      </w:r>
      <w:r w:rsidR="00872CF6" w:rsidRPr="00E06FE8">
        <w:rPr>
          <w:rFonts w:cs="Arial"/>
        </w:rPr>
        <w:t>.</w:t>
      </w:r>
      <w:r w:rsidR="00C737CF" w:rsidRPr="00E06FE8">
        <w:rPr>
          <w:rFonts w:cs="Arial"/>
        </w:rPr>
        <w:t xml:space="preserve">  There were also 24</w:t>
      </w:r>
      <w:r w:rsidRPr="00E06FE8">
        <w:rPr>
          <w:rFonts w:cs="Arial"/>
        </w:rPr>
        <w:t xml:space="preserve"> </w:t>
      </w:r>
      <w:r w:rsidRPr="00E06FE8">
        <w:rPr>
          <w:rFonts w:cs="Arial"/>
        </w:rPr>
        <w:lastRenderedPageBreak/>
        <w:t xml:space="preserve">notifications of </w:t>
      </w:r>
      <w:r w:rsidRPr="00E06FE8">
        <w:rPr>
          <w:rFonts w:cs="Arial"/>
          <w:i/>
        </w:rPr>
        <w:t>Salmonella</w:t>
      </w:r>
      <w:r w:rsidR="00C737CF" w:rsidRPr="00E06FE8">
        <w:rPr>
          <w:rFonts w:cs="Arial"/>
        </w:rPr>
        <w:t xml:space="preserve"> Singapore</w:t>
      </w:r>
      <w:r w:rsidRPr="00E06FE8">
        <w:rPr>
          <w:rFonts w:cs="Arial"/>
        </w:rPr>
        <w:t xml:space="preserve"> and </w:t>
      </w:r>
      <w:r w:rsidR="00872CF6" w:rsidRPr="00E06FE8">
        <w:rPr>
          <w:rFonts w:cs="Arial"/>
        </w:rPr>
        <w:t>most (71</w:t>
      </w:r>
      <w:r w:rsidRPr="00E06FE8">
        <w:rPr>
          <w:rFonts w:cs="Arial"/>
        </w:rPr>
        <w:t xml:space="preserve">%) of these notifications were acquired in WA. </w:t>
      </w:r>
    </w:p>
    <w:p w:rsidR="00AB4A9D" w:rsidRPr="00E06FE8" w:rsidRDefault="00AB4A9D" w:rsidP="0053485D">
      <w:pPr>
        <w:spacing w:after="0"/>
        <w:rPr>
          <w:sz w:val="18"/>
          <w:szCs w:val="18"/>
        </w:rPr>
      </w:pPr>
    </w:p>
    <w:p w:rsidR="00E67268" w:rsidRPr="00E06FE8" w:rsidRDefault="00BE2A56" w:rsidP="00593890">
      <w:pPr>
        <w:pStyle w:val="Heading2"/>
        <w:numPr>
          <w:ilvl w:val="1"/>
          <w:numId w:val="25"/>
        </w:numPr>
        <w:spacing w:before="120"/>
        <w:ind w:left="426"/>
      </w:pPr>
      <w:bookmarkStart w:id="120" w:name="_Toc497126045"/>
      <w:proofErr w:type="spellStart"/>
      <w:r w:rsidRPr="00E06FE8">
        <w:t>Campylobacteriosis</w:t>
      </w:r>
      <w:bookmarkEnd w:id="120"/>
      <w:proofErr w:type="spellEnd"/>
    </w:p>
    <w:p w:rsidR="00D51627" w:rsidRPr="00E06FE8" w:rsidRDefault="00D51627" w:rsidP="00D51627">
      <w:pPr>
        <w:spacing w:before="240" w:line="360" w:lineRule="auto"/>
        <w:rPr>
          <w:rFonts w:cs="Arial"/>
        </w:rPr>
      </w:pPr>
      <w:proofErr w:type="spellStart"/>
      <w:r w:rsidRPr="00E06FE8">
        <w:rPr>
          <w:rFonts w:cs="Arial"/>
        </w:rPr>
        <w:t>Campylobacteriosis</w:t>
      </w:r>
      <w:proofErr w:type="spellEnd"/>
      <w:r w:rsidR="00BE2A56" w:rsidRPr="00E06FE8">
        <w:rPr>
          <w:rFonts w:cs="Arial"/>
        </w:rPr>
        <w:t xml:space="preserve"> was the second most</w:t>
      </w:r>
      <w:r w:rsidRPr="00E06FE8">
        <w:rPr>
          <w:rFonts w:cs="Arial"/>
        </w:rPr>
        <w:t xml:space="preserve"> commonly notified enteric disease in WA during the first quarter of 2017 (1Q17), with 895 notifications and a rate of 132 cases per 100 000 population per year (Table </w:t>
      </w:r>
      <w:r w:rsidR="004929C0">
        <w:rPr>
          <w:rFonts w:cs="Arial"/>
        </w:rPr>
        <w:t>2</w:t>
      </w:r>
      <w:r w:rsidRPr="00E06FE8">
        <w:rPr>
          <w:rFonts w:cs="Arial"/>
        </w:rPr>
        <w:t xml:space="preserve">). There was a 46% increase in </w:t>
      </w:r>
      <w:proofErr w:type="spellStart"/>
      <w:r w:rsidRPr="00E06FE8">
        <w:rPr>
          <w:rFonts w:cs="Arial"/>
        </w:rPr>
        <w:t>campylobacteriosis</w:t>
      </w:r>
      <w:proofErr w:type="spellEnd"/>
      <w:r w:rsidRPr="00E06FE8">
        <w:rPr>
          <w:rFonts w:cs="Arial"/>
          <w:i/>
        </w:rPr>
        <w:t xml:space="preserve"> </w:t>
      </w:r>
      <w:r w:rsidRPr="00E06FE8">
        <w:rPr>
          <w:rFonts w:cs="Arial"/>
        </w:rPr>
        <w:t>notifications in the 1Q17 compared w</w:t>
      </w:r>
      <w:r w:rsidR="00BE513E">
        <w:rPr>
          <w:rFonts w:cs="Arial"/>
        </w:rPr>
        <w:t>ith the</w:t>
      </w:r>
      <w:r w:rsidR="00BE513E" w:rsidRPr="00E06FE8">
        <w:rPr>
          <w:rFonts w:cs="Arial"/>
        </w:rPr>
        <w:t xml:space="preserve"> </w:t>
      </w:r>
      <w:r w:rsidR="00BE513E">
        <w:rPr>
          <w:rFonts w:cs="Arial"/>
        </w:rPr>
        <w:t>1QM</w:t>
      </w:r>
      <w:r w:rsidRPr="00E06FE8">
        <w:rPr>
          <w:rFonts w:cs="Arial"/>
        </w:rPr>
        <w:t xml:space="preserve"> of 613 notifications. The increase appeared to be due to sporadic disease, as there were no identified </w:t>
      </w:r>
      <w:r w:rsidRPr="00E06FE8">
        <w:rPr>
          <w:rFonts w:cs="Arial"/>
          <w:i/>
        </w:rPr>
        <w:t>Campylobacter</w:t>
      </w:r>
      <w:r w:rsidRPr="00E06FE8">
        <w:rPr>
          <w:rFonts w:cs="Arial"/>
        </w:rPr>
        <w:t xml:space="preserve"> outbreaks during the 1Q17. At least some of the increase is likely to be due to the introduction by one large private pathology laboratory of polymerase chain reaction (PCR) testing of faecal specimens, which has greater sensitivity than culture techniques. </w:t>
      </w:r>
    </w:p>
    <w:p w:rsidR="00D51627" w:rsidRPr="00E06FE8" w:rsidRDefault="00D51627" w:rsidP="00D51627">
      <w:pPr>
        <w:spacing w:before="240" w:line="360" w:lineRule="auto"/>
        <w:rPr>
          <w:rFonts w:cs="Arial"/>
        </w:rPr>
      </w:pPr>
      <w:r w:rsidRPr="00E06FE8">
        <w:rPr>
          <w:rFonts w:cs="Arial"/>
        </w:rPr>
        <w:t>The place of acquisition of infection was reported for 57% (n=514) of cases, of which 79% (n=406) were locally acquired and 20% (n=102) were acquired overseas.</w:t>
      </w:r>
    </w:p>
    <w:p w:rsidR="00D51627" w:rsidRPr="00E06FE8" w:rsidRDefault="00D51627" w:rsidP="00D51627">
      <w:pPr>
        <w:pStyle w:val="Caption"/>
        <w:rPr>
          <w:rFonts w:cs="Arial"/>
          <w:color w:val="0077AD"/>
        </w:rPr>
      </w:pPr>
      <w:bookmarkStart w:id="121" w:name="_Toc497126078"/>
      <w:r w:rsidRPr="00E06FE8">
        <w:rPr>
          <w:color w:val="0077AD"/>
        </w:rPr>
        <w:t xml:space="preserve">Table </w:t>
      </w:r>
      <w:r w:rsidRPr="00E06FE8">
        <w:rPr>
          <w:color w:val="0077AD"/>
        </w:rPr>
        <w:fldChar w:fldCharType="begin"/>
      </w:r>
      <w:r w:rsidRPr="00E06FE8">
        <w:rPr>
          <w:color w:val="0077AD"/>
        </w:rPr>
        <w:instrText xml:space="preserve"> SEQ Table \* ARABIC </w:instrText>
      </w:r>
      <w:r w:rsidRPr="00E06FE8">
        <w:rPr>
          <w:color w:val="0077AD"/>
        </w:rPr>
        <w:fldChar w:fldCharType="separate"/>
      </w:r>
      <w:r w:rsidR="00904F73">
        <w:rPr>
          <w:noProof/>
          <w:color w:val="0077AD"/>
        </w:rPr>
        <w:t>2</w:t>
      </w:r>
      <w:r w:rsidRPr="00E06FE8">
        <w:rPr>
          <w:color w:val="0077AD"/>
        </w:rPr>
        <w:fldChar w:fldCharType="end"/>
      </w:r>
      <w:r w:rsidRPr="00E06FE8">
        <w:rPr>
          <w:color w:val="0077AD"/>
        </w:rPr>
        <w:t xml:space="preserve"> Number of </w:t>
      </w:r>
      <w:proofErr w:type="spellStart"/>
      <w:r w:rsidRPr="00E06FE8">
        <w:rPr>
          <w:rFonts w:cs="Arial"/>
          <w:color w:val="0077AD"/>
        </w:rPr>
        <w:t>campylobacteriosis</w:t>
      </w:r>
      <w:proofErr w:type="spellEnd"/>
      <w:r w:rsidRPr="00E06FE8">
        <w:rPr>
          <w:rFonts w:cs="Arial"/>
          <w:color w:val="0077AD"/>
        </w:rPr>
        <w:t xml:space="preserve"> notifications, 1</w:t>
      </w:r>
      <w:r w:rsidRPr="00E06FE8">
        <w:rPr>
          <w:rFonts w:cs="Arial"/>
          <w:color w:val="0077AD"/>
          <w:vertAlign w:val="superscript"/>
        </w:rPr>
        <w:t>st</w:t>
      </w:r>
      <w:r w:rsidRPr="00E06FE8">
        <w:rPr>
          <w:rFonts w:cs="Arial"/>
          <w:color w:val="0077AD"/>
        </w:rPr>
        <w:t xml:space="preserve"> quarter 2017, WA, by region</w:t>
      </w:r>
      <w:bookmarkEnd w:id="121"/>
    </w:p>
    <w:p w:rsidR="00D51627" w:rsidRPr="00E06FE8" w:rsidRDefault="00D51627" w:rsidP="00D51627">
      <w:pPr>
        <w:pStyle w:val="Caption"/>
        <w:spacing w:line="240" w:lineRule="auto"/>
        <w:rPr>
          <w:rFonts w:cs="Arial"/>
          <w:color w:val="0077AD"/>
        </w:rPr>
      </w:pPr>
      <w:r w:rsidRPr="00E06FE8">
        <w:rPr>
          <w:noProof/>
          <w:lang w:eastAsia="en-AU"/>
        </w:rPr>
        <w:drawing>
          <wp:inline distT="0" distB="0" distL="0" distR="0" wp14:anchorId="1E350998" wp14:editId="73BDCA2E">
            <wp:extent cx="5419725" cy="37433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3743325"/>
                    </a:xfrm>
                    <a:prstGeom prst="rect">
                      <a:avLst/>
                    </a:prstGeom>
                    <a:noFill/>
                    <a:ln>
                      <a:noFill/>
                    </a:ln>
                  </pic:spPr>
                </pic:pic>
              </a:graphicData>
            </a:graphic>
          </wp:inline>
        </w:drawing>
      </w:r>
    </w:p>
    <w:p w:rsidR="00D51627" w:rsidRPr="00E06FE8" w:rsidRDefault="00D51627" w:rsidP="00D51627">
      <w:pPr>
        <w:spacing w:after="0"/>
        <w:rPr>
          <w:sz w:val="18"/>
          <w:szCs w:val="18"/>
        </w:rPr>
      </w:pPr>
      <w:r w:rsidRPr="00E06FE8">
        <w:rPr>
          <w:b/>
          <w:sz w:val="18"/>
          <w:szCs w:val="18"/>
        </w:rPr>
        <w:t>*</w:t>
      </w:r>
      <w:r w:rsidRPr="00E06FE8">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AE2ADD" w:rsidRPr="00E06FE8" w:rsidRDefault="00030026" w:rsidP="00AE2ADD">
      <w:pPr>
        <w:pStyle w:val="Heading2"/>
        <w:numPr>
          <w:ilvl w:val="1"/>
          <w:numId w:val="25"/>
        </w:numPr>
        <w:spacing w:before="120"/>
        <w:ind w:left="426"/>
      </w:pPr>
      <w:bookmarkStart w:id="122" w:name="_Toc497126046"/>
      <w:bookmarkStart w:id="123" w:name="_Toc446066021"/>
      <w:r w:rsidRPr="00E06FE8">
        <w:lastRenderedPageBreak/>
        <w:t>Cryptosporidiosis</w:t>
      </w:r>
      <w:bookmarkEnd w:id="122"/>
      <w:r w:rsidRPr="00E06FE8">
        <w:t xml:space="preserve"> </w:t>
      </w:r>
      <w:bookmarkEnd w:id="123"/>
    </w:p>
    <w:p w:rsidR="00030026" w:rsidRPr="00E06FE8" w:rsidRDefault="00030026" w:rsidP="00030026">
      <w:pPr>
        <w:spacing w:before="240" w:after="0" w:line="360" w:lineRule="auto"/>
        <w:rPr>
          <w:rFonts w:cs="Arial"/>
        </w:rPr>
      </w:pPr>
      <w:r w:rsidRPr="00E06FE8">
        <w:rPr>
          <w:rFonts w:cs="Arial"/>
        </w:rPr>
        <w:t xml:space="preserve">In the 1Q17 there were 244 cryptosporidiosis notifications (36 cases per 100 000 population per year), a 136% increase compared to the 1QM (Table </w:t>
      </w:r>
      <w:r w:rsidR="004929C0">
        <w:rPr>
          <w:rFonts w:cs="Arial"/>
        </w:rPr>
        <w:t>3</w:t>
      </w:r>
      <w:r w:rsidR="00BE513E">
        <w:rPr>
          <w:rFonts w:cs="Arial"/>
        </w:rPr>
        <w:t>)</w:t>
      </w:r>
      <w:r w:rsidRPr="00E06FE8">
        <w:rPr>
          <w:rFonts w:cs="Arial"/>
        </w:rPr>
        <w:t>. This increase was driven by a number of point source outbreaks, described in Section 5.2.</w:t>
      </w:r>
    </w:p>
    <w:p w:rsidR="00030026" w:rsidRPr="00E06FE8" w:rsidRDefault="00030026" w:rsidP="00030026">
      <w:pPr>
        <w:spacing w:before="240" w:after="0" w:line="360" w:lineRule="auto"/>
        <w:rPr>
          <w:rFonts w:cs="Arial"/>
        </w:rPr>
      </w:pPr>
      <w:r w:rsidRPr="00E06FE8">
        <w:rPr>
          <w:rFonts w:cs="Arial"/>
        </w:rPr>
        <w:t>The place of acquisition of infection was reported for 84% (n=205) of cases of which 93% (n=191) were locally acquired.</w:t>
      </w:r>
    </w:p>
    <w:p w:rsidR="00030026" w:rsidRPr="00E06FE8" w:rsidRDefault="00030026" w:rsidP="00030026">
      <w:pPr>
        <w:pStyle w:val="Caption"/>
        <w:keepNext/>
        <w:spacing w:before="240"/>
        <w:rPr>
          <w:color w:val="0070C0"/>
        </w:rPr>
      </w:pPr>
      <w:bookmarkStart w:id="124" w:name="_Toc497126079"/>
      <w:r w:rsidRPr="00E06FE8">
        <w:rPr>
          <w:color w:val="0070C0"/>
        </w:rPr>
        <w:t xml:space="preserve">Table </w:t>
      </w:r>
      <w:r w:rsidRPr="00E06FE8">
        <w:rPr>
          <w:color w:val="0070C0"/>
        </w:rPr>
        <w:fldChar w:fldCharType="begin"/>
      </w:r>
      <w:r w:rsidRPr="00E06FE8">
        <w:rPr>
          <w:color w:val="0070C0"/>
        </w:rPr>
        <w:instrText xml:space="preserve"> SEQ Table \* ARABIC </w:instrText>
      </w:r>
      <w:r w:rsidRPr="00E06FE8">
        <w:rPr>
          <w:color w:val="0070C0"/>
        </w:rPr>
        <w:fldChar w:fldCharType="separate"/>
      </w:r>
      <w:r w:rsidR="00904F73">
        <w:rPr>
          <w:noProof/>
          <w:color w:val="0070C0"/>
        </w:rPr>
        <w:t>3</w:t>
      </w:r>
      <w:r w:rsidRPr="00E06FE8">
        <w:rPr>
          <w:color w:val="0070C0"/>
        </w:rPr>
        <w:fldChar w:fldCharType="end"/>
      </w:r>
      <w:r w:rsidRPr="00E06FE8">
        <w:rPr>
          <w:color w:val="0070C0"/>
        </w:rPr>
        <w:t xml:space="preserve"> Number of </w:t>
      </w:r>
      <w:r w:rsidRPr="00E06FE8">
        <w:rPr>
          <w:rFonts w:cs="Arial"/>
          <w:color w:val="0070C0"/>
        </w:rPr>
        <w:t xml:space="preserve">cryptosporidiosis notifications, </w:t>
      </w:r>
      <w:r w:rsidRPr="00E06FE8">
        <w:rPr>
          <w:rFonts w:cs="Arial"/>
          <w:color w:val="0077AD"/>
        </w:rPr>
        <w:t>1</w:t>
      </w:r>
      <w:r w:rsidRPr="00E06FE8">
        <w:rPr>
          <w:rFonts w:cs="Arial"/>
          <w:color w:val="0077AD"/>
          <w:vertAlign w:val="superscript"/>
        </w:rPr>
        <w:t>st</w:t>
      </w:r>
      <w:r w:rsidRPr="00E06FE8">
        <w:rPr>
          <w:rFonts w:cs="Arial"/>
          <w:color w:val="0077AD"/>
        </w:rPr>
        <w:t xml:space="preserve"> </w:t>
      </w:r>
      <w:r w:rsidRPr="00E06FE8">
        <w:rPr>
          <w:rFonts w:cs="Arial"/>
          <w:color w:val="0070C0"/>
        </w:rPr>
        <w:t>quarter 2017, WA, by region</w:t>
      </w:r>
      <w:bookmarkEnd w:id="124"/>
    </w:p>
    <w:p w:rsidR="00030026" w:rsidRPr="00E06FE8" w:rsidRDefault="00030026" w:rsidP="00030026">
      <w:pPr>
        <w:pStyle w:val="ListParagraph"/>
        <w:spacing w:after="0"/>
        <w:ind w:left="360"/>
      </w:pPr>
      <w:r w:rsidRPr="00E06FE8">
        <w:rPr>
          <w:noProof/>
          <w:lang w:eastAsia="en-AU"/>
        </w:rPr>
        <w:drawing>
          <wp:inline distT="0" distB="0" distL="0" distR="0" wp14:anchorId="53024F3B" wp14:editId="1AA66254">
            <wp:extent cx="4581525" cy="35528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3552825"/>
                    </a:xfrm>
                    <a:prstGeom prst="rect">
                      <a:avLst/>
                    </a:prstGeom>
                    <a:noFill/>
                    <a:ln>
                      <a:noFill/>
                    </a:ln>
                  </pic:spPr>
                </pic:pic>
              </a:graphicData>
            </a:graphic>
          </wp:inline>
        </w:drawing>
      </w:r>
    </w:p>
    <w:p w:rsidR="00030026" w:rsidRPr="00E06FE8" w:rsidRDefault="00030026" w:rsidP="00030026">
      <w:pPr>
        <w:spacing w:after="0"/>
        <w:rPr>
          <w:sz w:val="18"/>
          <w:szCs w:val="18"/>
        </w:rPr>
      </w:pPr>
      <w:r w:rsidRPr="00E06FE8">
        <w:rPr>
          <w:b/>
          <w:sz w:val="18"/>
          <w:szCs w:val="18"/>
        </w:rPr>
        <w:t>*</w:t>
      </w:r>
      <w:r w:rsidRPr="00E06FE8">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030026" w:rsidRPr="00E06FE8" w:rsidRDefault="00030026" w:rsidP="00030026">
      <w:pPr>
        <w:spacing w:after="0"/>
        <w:rPr>
          <w:sz w:val="18"/>
          <w:szCs w:val="18"/>
        </w:rPr>
      </w:pPr>
    </w:p>
    <w:p w:rsidR="00AE2ADD" w:rsidRPr="00E06FE8" w:rsidRDefault="00AE2ADD" w:rsidP="00451094">
      <w:pPr>
        <w:spacing w:before="240" w:after="0" w:line="360" w:lineRule="auto"/>
        <w:rPr>
          <w:sz w:val="18"/>
          <w:szCs w:val="18"/>
        </w:rPr>
      </w:pPr>
    </w:p>
    <w:p w:rsidR="00A20C0F" w:rsidRPr="00E06FE8" w:rsidRDefault="00030026" w:rsidP="00593890">
      <w:pPr>
        <w:pStyle w:val="Heading2"/>
        <w:numPr>
          <w:ilvl w:val="1"/>
          <w:numId w:val="25"/>
        </w:numPr>
        <w:spacing w:before="120"/>
        <w:ind w:left="426"/>
      </w:pPr>
      <w:bookmarkStart w:id="125" w:name="_Toc497126047"/>
      <w:r w:rsidRPr="00E06FE8">
        <w:t>Rotavirus infection</w:t>
      </w:r>
      <w:bookmarkEnd w:id="125"/>
    </w:p>
    <w:p w:rsidR="00030026" w:rsidRPr="00E06FE8" w:rsidRDefault="00030026" w:rsidP="00030026">
      <w:pPr>
        <w:spacing w:line="360" w:lineRule="auto"/>
        <w:rPr>
          <w:rFonts w:cs="Arial"/>
        </w:rPr>
      </w:pPr>
      <w:r w:rsidRPr="00E06FE8">
        <w:rPr>
          <w:rFonts w:cs="Arial"/>
        </w:rPr>
        <w:t xml:space="preserve">In the 1Q17 there were 112 notifications of rotavirus infection (16 cases per 100 000 population per year), an 85% increase compared with the mean of the previous 5 years (Table </w:t>
      </w:r>
      <w:r w:rsidR="004929C0">
        <w:rPr>
          <w:rFonts w:cs="Arial"/>
        </w:rPr>
        <w:t>4</w:t>
      </w:r>
      <w:r w:rsidRPr="00E06FE8">
        <w:rPr>
          <w:rFonts w:cs="Arial"/>
        </w:rPr>
        <w:t>). Notifications were predominantly seen in the Perth metropolitan area in the 1Q17, although increases were noted in the Goldfields, Midwest and Pilbara regions. Of the cases with known Aboriginality status, most (79%) cases were non-Aboriginal. The median age was 2 years old (range &lt;1 years to 90 years).</w:t>
      </w:r>
    </w:p>
    <w:p w:rsidR="00681FE2" w:rsidRPr="00E06FE8" w:rsidRDefault="00681FE2" w:rsidP="00030026">
      <w:pPr>
        <w:spacing w:line="360" w:lineRule="auto"/>
        <w:rPr>
          <w:rFonts w:cs="Arial"/>
        </w:rPr>
      </w:pPr>
    </w:p>
    <w:p w:rsidR="00030026" w:rsidRPr="00E06FE8" w:rsidRDefault="00030026" w:rsidP="00030026">
      <w:pPr>
        <w:pStyle w:val="Caption"/>
        <w:rPr>
          <w:color w:val="0070C0"/>
        </w:rPr>
      </w:pPr>
      <w:bookmarkStart w:id="126" w:name="_Toc497126080"/>
      <w:r w:rsidRPr="00E06FE8">
        <w:rPr>
          <w:color w:val="0070C0"/>
        </w:rPr>
        <w:lastRenderedPageBreak/>
        <w:t xml:space="preserve">Table </w:t>
      </w:r>
      <w:r w:rsidRPr="00E06FE8">
        <w:rPr>
          <w:color w:val="0070C0"/>
        </w:rPr>
        <w:fldChar w:fldCharType="begin"/>
      </w:r>
      <w:r w:rsidRPr="00E06FE8">
        <w:rPr>
          <w:color w:val="0070C0"/>
        </w:rPr>
        <w:instrText xml:space="preserve"> SEQ Table \* ARABIC </w:instrText>
      </w:r>
      <w:r w:rsidRPr="00E06FE8">
        <w:rPr>
          <w:color w:val="0070C0"/>
        </w:rPr>
        <w:fldChar w:fldCharType="separate"/>
      </w:r>
      <w:r w:rsidR="00904F73">
        <w:rPr>
          <w:noProof/>
          <w:color w:val="0070C0"/>
        </w:rPr>
        <w:t>4</w:t>
      </w:r>
      <w:r w:rsidRPr="00E06FE8">
        <w:rPr>
          <w:color w:val="0070C0"/>
        </w:rPr>
        <w:fldChar w:fldCharType="end"/>
      </w:r>
      <w:r w:rsidRPr="00E06FE8">
        <w:rPr>
          <w:color w:val="0070C0"/>
        </w:rPr>
        <w:t xml:space="preserve"> Number of </w:t>
      </w:r>
      <w:r w:rsidRPr="00E06FE8">
        <w:rPr>
          <w:rFonts w:cs="Arial"/>
          <w:color w:val="0070C0"/>
        </w:rPr>
        <w:t xml:space="preserve">rotavirus notifications, </w:t>
      </w:r>
      <w:r w:rsidRPr="00E06FE8">
        <w:rPr>
          <w:rFonts w:cs="Arial"/>
          <w:color w:val="0077AD"/>
        </w:rPr>
        <w:t>1</w:t>
      </w:r>
      <w:r w:rsidRPr="00E06FE8">
        <w:rPr>
          <w:rFonts w:cs="Arial"/>
          <w:color w:val="0077AD"/>
          <w:vertAlign w:val="superscript"/>
        </w:rPr>
        <w:t>st</w:t>
      </w:r>
      <w:r w:rsidRPr="00E06FE8">
        <w:rPr>
          <w:rFonts w:cs="Arial"/>
          <w:color w:val="0077AD"/>
        </w:rPr>
        <w:t xml:space="preserve"> </w:t>
      </w:r>
      <w:r w:rsidRPr="00E06FE8">
        <w:rPr>
          <w:rFonts w:cs="Arial"/>
          <w:color w:val="0070C0"/>
        </w:rPr>
        <w:t>quarter 2017, WA, by region</w:t>
      </w:r>
      <w:bookmarkEnd w:id="126"/>
    </w:p>
    <w:p w:rsidR="00030026" w:rsidRPr="00E06FE8" w:rsidRDefault="00030026" w:rsidP="00030026">
      <w:pPr>
        <w:spacing w:after="0"/>
      </w:pPr>
      <w:r w:rsidRPr="00E06FE8">
        <w:rPr>
          <w:noProof/>
          <w:lang w:eastAsia="en-AU"/>
        </w:rPr>
        <w:drawing>
          <wp:inline distT="0" distB="0" distL="0" distR="0" wp14:anchorId="354E57A9" wp14:editId="1985B667">
            <wp:extent cx="4914900" cy="334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3343275"/>
                    </a:xfrm>
                    <a:prstGeom prst="rect">
                      <a:avLst/>
                    </a:prstGeom>
                    <a:noFill/>
                    <a:ln>
                      <a:noFill/>
                    </a:ln>
                  </pic:spPr>
                </pic:pic>
              </a:graphicData>
            </a:graphic>
          </wp:inline>
        </w:drawing>
      </w:r>
    </w:p>
    <w:p w:rsidR="00030026" w:rsidRPr="00E06FE8" w:rsidRDefault="00030026" w:rsidP="00030026">
      <w:pPr>
        <w:spacing w:after="0"/>
        <w:rPr>
          <w:sz w:val="18"/>
          <w:szCs w:val="18"/>
        </w:rPr>
      </w:pPr>
    </w:p>
    <w:p w:rsidR="00030026" w:rsidRPr="00E06FE8" w:rsidRDefault="00030026" w:rsidP="00030026">
      <w:pPr>
        <w:spacing w:after="0"/>
        <w:rPr>
          <w:sz w:val="18"/>
          <w:szCs w:val="18"/>
        </w:rPr>
      </w:pPr>
      <w:r w:rsidRPr="00E06FE8">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030026" w:rsidRPr="00E06FE8" w:rsidRDefault="00030026" w:rsidP="00030026">
      <w:pPr>
        <w:spacing w:after="0"/>
        <w:rPr>
          <w:sz w:val="18"/>
          <w:szCs w:val="18"/>
        </w:rPr>
      </w:pPr>
    </w:p>
    <w:p w:rsidR="00030026" w:rsidRPr="00E06FE8" w:rsidRDefault="00030026" w:rsidP="00030026">
      <w:pPr>
        <w:spacing w:after="0"/>
        <w:rPr>
          <w:sz w:val="18"/>
          <w:szCs w:val="18"/>
        </w:rPr>
      </w:pPr>
      <w:r w:rsidRPr="00E06FE8">
        <w:rPr>
          <w:rFonts w:cs="Arial"/>
          <w:sz w:val="18"/>
          <w:szCs w:val="18"/>
        </w:rPr>
        <w:t>NA: not applicable as there is a 0 value in the calculation for the 1</w:t>
      </w:r>
      <w:r w:rsidRPr="00E06FE8">
        <w:rPr>
          <w:rFonts w:cs="Arial"/>
          <w:sz w:val="18"/>
          <w:szCs w:val="18"/>
          <w:vertAlign w:val="superscript"/>
        </w:rPr>
        <w:t>st</w:t>
      </w:r>
      <w:r w:rsidRPr="00E06FE8">
        <w:rPr>
          <w:rFonts w:cs="Arial"/>
          <w:sz w:val="18"/>
          <w:szCs w:val="18"/>
        </w:rPr>
        <w:t xml:space="preserve"> quarter % change</w:t>
      </w:r>
    </w:p>
    <w:p w:rsidR="009B400C" w:rsidRPr="00E06FE8" w:rsidRDefault="009B400C" w:rsidP="00451094">
      <w:pPr>
        <w:rPr>
          <w:sz w:val="18"/>
          <w:szCs w:val="18"/>
        </w:rPr>
      </w:pPr>
    </w:p>
    <w:p w:rsidR="00FD44C3" w:rsidRPr="00E06FE8" w:rsidRDefault="00FD1631" w:rsidP="003F34B0">
      <w:pPr>
        <w:pStyle w:val="Heading2"/>
        <w:numPr>
          <w:ilvl w:val="1"/>
          <w:numId w:val="25"/>
        </w:numPr>
        <w:ind w:left="425" w:hanging="431"/>
      </w:pPr>
      <w:bookmarkStart w:id="127" w:name="_Toc446066023"/>
      <w:bookmarkStart w:id="128" w:name="_Toc497126048"/>
      <w:r w:rsidRPr="00E06FE8">
        <w:t>Other enteric d</w:t>
      </w:r>
      <w:r w:rsidR="00FD44C3" w:rsidRPr="00E06FE8">
        <w:t>iseases</w:t>
      </w:r>
      <w:r w:rsidR="0077493C" w:rsidRPr="00E06FE8">
        <w:t xml:space="preserve"> and foodborne illness</w:t>
      </w:r>
      <w:bookmarkEnd w:id="127"/>
      <w:bookmarkEnd w:id="128"/>
      <w:r w:rsidR="004F0923" w:rsidRPr="00E06FE8">
        <w:t xml:space="preserve"> </w:t>
      </w:r>
    </w:p>
    <w:p w:rsidR="00A84924" w:rsidRPr="00E06FE8" w:rsidRDefault="00677466" w:rsidP="00A84924">
      <w:pPr>
        <w:spacing w:before="240" w:line="360" w:lineRule="auto"/>
        <w:rPr>
          <w:rFonts w:cs="Arial"/>
        </w:rPr>
      </w:pPr>
      <w:r w:rsidRPr="00E06FE8">
        <w:rPr>
          <w:rFonts w:cs="Arial"/>
        </w:rPr>
        <w:t>D</w:t>
      </w:r>
      <w:r w:rsidR="006542AD" w:rsidRPr="00E06FE8">
        <w:rPr>
          <w:rFonts w:cs="Arial"/>
        </w:rPr>
        <w:t xml:space="preserve">uring the </w:t>
      </w:r>
      <w:r w:rsidR="008014DD" w:rsidRPr="00E06FE8">
        <w:rPr>
          <w:rFonts w:cs="Arial"/>
        </w:rPr>
        <w:t>1Q17</w:t>
      </w:r>
      <w:r w:rsidR="00A84924" w:rsidRPr="00E06FE8">
        <w:rPr>
          <w:rFonts w:cs="Arial"/>
        </w:rPr>
        <w:t xml:space="preserve">, </w:t>
      </w:r>
      <w:r w:rsidRPr="00E06FE8">
        <w:rPr>
          <w:rFonts w:cs="Arial"/>
        </w:rPr>
        <w:t xml:space="preserve">other </w:t>
      </w:r>
      <w:r w:rsidR="00A84924" w:rsidRPr="00E06FE8">
        <w:rPr>
          <w:rFonts w:cs="Arial"/>
        </w:rPr>
        <w:t xml:space="preserve">enteric disease notifications included: </w:t>
      </w:r>
    </w:p>
    <w:p w:rsidR="00AF77CB" w:rsidRPr="00E06FE8" w:rsidRDefault="00C54924" w:rsidP="00DF74A1">
      <w:pPr>
        <w:pStyle w:val="BodyText"/>
        <w:numPr>
          <w:ilvl w:val="0"/>
          <w:numId w:val="2"/>
        </w:numPr>
        <w:spacing w:before="0" w:line="360" w:lineRule="auto"/>
        <w:ind w:left="714" w:hanging="357"/>
        <w:rPr>
          <w:rFonts w:ascii="Arial" w:hAnsi="Arial" w:cs="Arial"/>
          <w:szCs w:val="24"/>
        </w:rPr>
      </w:pPr>
      <w:r w:rsidRPr="00E06FE8">
        <w:rPr>
          <w:rFonts w:ascii="Arial" w:hAnsi="Arial" w:cs="Arial"/>
          <w:b/>
          <w:szCs w:val="24"/>
        </w:rPr>
        <w:t>Shigellosis</w:t>
      </w:r>
      <w:r w:rsidR="00A84924" w:rsidRPr="00E06FE8">
        <w:rPr>
          <w:rFonts w:ascii="Arial" w:hAnsi="Arial" w:cs="Arial"/>
          <w:szCs w:val="24"/>
        </w:rPr>
        <w:t xml:space="preserve">: </w:t>
      </w:r>
      <w:r w:rsidR="00AF77CB" w:rsidRPr="00E06FE8">
        <w:rPr>
          <w:rFonts w:ascii="Arial" w:hAnsi="Arial" w:cs="Arial"/>
          <w:szCs w:val="24"/>
        </w:rPr>
        <w:t xml:space="preserve">There were </w:t>
      </w:r>
      <w:r w:rsidR="008014DD" w:rsidRPr="00E06FE8">
        <w:rPr>
          <w:rFonts w:ascii="Arial" w:hAnsi="Arial" w:cs="Arial"/>
          <w:szCs w:val="24"/>
        </w:rPr>
        <w:t>43</w:t>
      </w:r>
      <w:r w:rsidR="00A84924" w:rsidRPr="00E06FE8">
        <w:rPr>
          <w:rFonts w:ascii="Arial" w:hAnsi="Arial" w:cs="Arial"/>
          <w:szCs w:val="24"/>
        </w:rPr>
        <w:t xml:space="preserve"> </w:t>
      </w:r>
      <w:r w:rsidRPr="00E06FE8">
        <w:rPr>
          <w:rFonts w:ascii="Arial" w:hAnsi="Arial" w:cs="Arial"/>
          <w:szCs w:val="24"/>
        </w:rPr>
        <w:t>shigellosis</w:t>
      </w:r>
      <w:r w:rsidR="00AF77CB" w:rsidRPr="00E06FE8">
        <w:rPr>
          <w:rFonts w:ascii="Arial" w:hAnsi="Arial" w:cs="Arial"/>
          <w:szCs w:val="24"/>
        </w:rPr>
        <w:t xml:space="preserve"> notifications</w:t>
      </w:r>
      <w:r w:rsidR="00A84924" w:rsidRPr="00E06FE8">
        <w:rPr>
          <w:rFonts w:ascii="Arial" w:hAnsi="Arial" w:cs="Arial"/>
          <w:szCs w:val="24"/>
        </w:rPr>
        <w:t xml:space="preserve"> </w:t>
      </w:r>
      <w:r w:rsidR="00AF77CB" w:rsidRPr="00E06FE8">
        <w:rPr>
          <w:rFonts w:ascii="Arial" w:hAnsi="Arial" w:cs="Arial"/>
          <w:szCs w:val="24"/>
        </w:rPr>
        <w:t xml:space="preserve">in </w:t>
      </w:r>
      <w:r w:rsidR="008014DD" w:rsidRPr="00E06FE8">
        <w:rPr>
          <w:rFonts w:ascii="Arial" w:hAnsi="Arial" w:cs="Arial"/>
          <w:szCs w:val="24"/>
        </w:rPr>
        <w:t>1</w:t>
      </w:r>
      <w:r w:rsidR="002D3FC4" w:rsidRPr="00E06FE8">
        <w:rPr>
          <w:rFonts w:ascii="Arial" w:hAnsi="Arial" w:cs="Arial"/>
          <w:szCs w:val="24"/>
        </w:rPr>
        <w:t>Q</w:t>
      </w:r>
      <w:r w:rsidR="008014DD" w:rsidRPr="00E06FE8">
        <w:rPr>
          <w:rFonts w:ascii="Arial" w:hAnsi="Arial" w:cs="Arial"/>
          <w:szCs w:val="24"/>
        </w:rPr>
        <w:t>17</w:t>
      </w:r>
      <w:r w:rsidR="002D3FC4" w:rsidRPr="00E06FE8">
        <w:rPr>
          <w:rFonts w:ascii="Arial" w:hAnsi="Arial" w:cs="Arial"/>
          <w:szCs w:val="24"/>
        </w:rPr>
        <w:t xml:space="preserve"> that were culture positive</w:t>
      </w:r>
      <w:r w:rsidR="00AF77CB" w:rsidRPr="00E06FE8">
        <w:rPr>
          <w:rFonts w:ascii="Arial" w:hAnsi="Arial" w:cs="Arial"/>
          <w:szCs w:val="24"/>
        </w:rPr>
        <w:t xml:space="preserve">, </w:t>
      </w:r>
      <w:r w:rsidR="002D3FC4" w:rsidRPr="00E06FE8">
        <w:rPr>
          <w:rFonts w:ascii="Arial" w:hAnsi="Arial" w:cs="Arial"/>
          <w:szCs w:val="24"/>
        </w:rPr>
        <w:t xml:space="preserve">which </w:t>
      </w:r>
      <w:r w:rsidR="002D3FC4" w:rsidRPr="00E06FE8">
        <w:rPr>
          <w:rFonts w:ascii="Arial" w:hAnsi="Arial" w:cs="Arial"/>
        </w:rPr>
        <w:t xml:space="preserve">was </w:t>
      </w:r>
      <w:r w:rsidR="008014DD" w:rsidRPr="00E06FE8">
        <w:rPr>
          <w:rFonts w:ascii="Arial" w:hAnsi="Arial" w:cs="Arial"/>
        </w:rPr>
        <w:t>81</w:t>
      </w:r>
      <w:r w:rsidR="00C71EF5" w:rsidRPr="00E06FE8">
        <w:rPr>
          <w:rFonts w:ascii="Arial" w:hAnsi="Arial" w:cs="Arial"/>
        </w:rPr>
        <w:t>% higher than</w:t>
      </w:r>
      <w:r w:rsidR="008F14AB" w:rsidRPr="00E06FE8">
        <w:rPr>
          <w:rFonts w:ascii="Arial" w:hAnsi="Arial" w:cs="Arial"/>
        </w:rPr>
        <w:t xml:space="preserve"> the </w:t>
      </w:r>
      <w:r w:rsidR="008014DD" w:rsidRPr="00E06FE8">
        <w:rPr>
          <w:rFonts w:ascii="Arial" w:hAnsi="Arial" w:cs="Arial"/>
        </w:rPr>
        <w:t>1</w:t>
      </w:r>
      <w:r w:rsidR="00601A92" w:rsidRPr="00E06FE8">
        <w:rPr>
          <w:rFonts w:ascii="Arial" w:hAnsi="Arial" w:cs="Arial"/>
        </w:rPr>
        <w:t>QM</w:t>
      </w:r>
      <w:r w:rsidR="008F14AB" w:rsidRPr="00E06FE8">
        <w:rPr>
          <w:rFonts w:ascii="Arial" w:hAnsi="Arial" w:cs="Arial"/>
        </w:rPr>
        <w:t xml:space="preserve"> (n=</w:t>
      </w:r>
      <w:r w:rsidR="008014DD" w:rsidRPr="00E06FE8">
        <w:rPr>
          <w:rFonts w:ascii="Arial" w:hAnsi="Arial" w:cs="Arial"/>
        </w:rPr>
        <w:t>23.8</w:t>
      </w:r>
      <w:r w:rsidR="002D3FC4" w:rsidRPr="00E06FE8">
        <w:rPr>
          <w:rFonts w:ascii="Arial" w:hAnsi="Arial" w:cs="Arial"/>
        </w:rPr>
        <w:t>)</w:t>
      </w:r>
      <w:r w:rsidR="00D45CB0" w:rsidRPr="00E06FE8">
        <w:rPr>
          <w:rFonts w:ascii="Arial" w:hAnsi="Arial" w:cs="Arial"/>
        </w:rPr>
        <w:t xml:space="preserve"> (Table 5)</w:t>
      </w:r>
      <w:r w:rsidR="002D3FC4" w:rsidRPr="00E06FE8">
        <w:rPr>
          <w:rFonts w:ascii="Arial" w:hAnsi="Arial" w:cs="Arial"/>
        </w:rPr>
        <w:t>.</w:t>
      </w:r>
      <w:r w:rsidR="002D3FC4" w:rsidRPr="00E06FE8">
        <w:rPr>
          <w:rFonts w:cs="Arial"/>
        </w:rPr>
        <w:t xml:space="preserve"> </w:t>
      </w:r>
      <w:proofErr w:type="spellStart"/>
      <w:r w:rsidRPr="00E06FE8">
        <w:rPr>
          <w:rFonts w:ascii="Arial" w:hAnsi="Arial" w:cs="Arial"/>
          <w:i/>
          <w:szCs w:val="24"/>
        </w:rPr>
        <w:t>Shigella</w:t>
      </w:r>
      <w:proofErr w:type="spellEnd"/>
      <w:r w:rsidR="00497F86" w:rsidRPr="00E06FE8">
        <w:rPr>
          <w:rFonts w:ascii="Arial" w:hAnsi="Arial" w:cs="Arial"/>
          <w:szCs w:val="24"/>
        </w:rPr>
        <w:t xml:space="preserve"> </w:t>
      </w:r>
      <w:proofErr w:type="spellStart"/>
      <w:r w:rsidR="00044D41" w:rsidRPr="00E06FE8">
        <w:rPr>
          <w:rFonts w:ascii="Arial" w:hAnsi="Arial" w:cs="Arial"/>
          <w:i/>
          <w:szCs w:val="24"/>
        </w:rPr>
        <w:t>sonnei</w:t>
      </w:r>
      <w:proofErr w:type="spellEnd"/>
      <w:r w:rsidR="00044D41" w:rsidRPr="00E06FE8">
        <w:rPr>
          <w:rFonts w:ascii="Arial" w:hAnsi="Arial" w:cs="Arial"/>
          <w:szCs w:val="24"/>
        </w:rPr>
        <w:t xml:space="preserve"> </w:t>
      </w:r>
      <w:r w:rsidR="00497F86" w:rsidRPr="00E06FE8">
        <w:rPr>
          <w:rFonts w:ascii="Arial" w:hAnsi="Arial" w:cs="Arial"/>
          <w:szCs w:val="24"/>
        </w:rPr>
        <w:t>was the mo</w:t>
      </w:r>
      <w:r w:rsidR="00C71EF5" w:rsidRPr="00E06FE8">
        <w:rPr>
          <w:rFonts w:ascii="Arial" w:hAnsi="Arial" w:cs="Arial"/>
          <w:szCs w:val="24"/>
        </w:rPr>
        <w:t>st commonly notified species (</w:t>
      </w:r>
      <w:r w:rsidR="008014DD" w:rsidRPr="00E06FE8">
        <w:rPr>
          <w:rFonts w:ascii="Arial" w:hAnsi="Arial" w:cs="Arial"/>
          <w:szCs w:val="24"/>
        </w:rPr>
        <w:t>39/43</w:t>
      </w:r>
      <w:r w:rsidR="00497F86" w:rsidRPr="00E06FE8">
        <w:rPr>
          <w:rFonts w:ascii="Arial" w:hAnsi="Arial" w:cs="Arial"/>
          <w:szCs w:val="24"/>
        </w:rPr>
        <w:t>), with</w:t>
      </w:r>
      <w:r w:rsidR="008014DD" w:rsidRPr="00E06FE8">
        <w:rPr>
          <w:rFonts w:ascii="Arial" w:hAnsi="Arial" w:cs="Arial"/>
          <w:szCs w:val="24"/>
        </w:rPr>
        <w:t xml:space="preserve"> 34 cases </w:t>
      </w:r>
      <w:r w:rsidR="00601A92" w:rsidRPr="00E06FE8">
        <w:rPr>
          <w:rFonts w:ascii="Arial" w:hAnsi="Arial" w:cs="Arial"/>
          <w:szCs w:val="24"/>
        </w:rPr>
        <w:t>of</w:t>
      </w:r>
      <w:r w:rsidR="00497F86" w:rsidRPr="00E06FE8">
        <w:rPr>
          <w:rFonts w:ascii="Arial" w:hAnsi="Arial" w:cs="Arial"/>
          <w:szCs w:val="24"/>
        </w:rPr>
        <w:t xml:space="preserve"> </w:t>
      </w:r>
      <w:r w:rsidR="00497F86" w:rsidRPr="00E06FE8">
        <w:rPr>
          <w:rFonts w:ascii="Arial" w:hAnsi="Arial" w:cs="Arial"/>
          <w:i/>
          <w:szCs w:val="24"/>
        </w:rPr>
        <w:t xml:space="preserve">S. </w:t>
      </w:r>
      <w:proofErr w:type="spellStart"/>
      <w:r w:rsidR="00497F86" w:rsidRPr="00E06FE8">
        <w:rPr>
          <w:rFonts w:ascii="Arial" w:hAnsi="Arial" w:cs="Arial"/>
          <w:i/>
          <w:szCs w:val="24"/>
        </w:rPr>
        <w:t>sonnei</w:t>
      </w:r>
      <w:proofErr w:type="spellEnd"/>
      <w:r w:rsidR="00497F86" w:rsidRPr="00E06FE8">
        <w:rPr>
          <w:rFonts w:ascii="Arial" w:hAnsi="Arial" w:cs="Arial"/>
          <w:i/>
          <w:szCs w:val="24"/>
        </w:rPr>
        <w:t xml:space="preserve"> </w:t>
      </w:r>
      <w:r w:rsidR="00CC6346" w:rsidRPr="00E06FE8">
        <w:rPr>
          <w:rFonts w:ascii="Arial" w:hAnsi="Arial" w:cs="Arial"/>
          <w:szCs w:val="24"/>
        </w:rPr>
        <w:t>biot</w:t>
      </w:r>
      <w:r w:rsidR="00C71EF5" w:rsidRPr="00E06FE8">
        <w:rPr>
          <w:rFonts w:ascii="Arial" w:hAnsi="Arial" w:cs="Arial"/>
          <w:szCs w:val="24"/>
        </w:rPr>
        <w:t>ype A</w:t>
      </w:r>
      <w:r w:rsidR="00A50EBC" w:rsidRPr="00E06FE8">
        <w:rPr>
          <w:rFonts w:ascii="Arial" w:hAnsi="Arial" w:cs="Arial"/>
          <w:szCs w:val="24"/>
        </w:rPr>
        <w:t xml:space="preserve"> </w:t>
      </w:r>
      <w:r w:rsidR="00601A92" w:rsidRPr="00E06FE8">
        <w:rPr>
          <w:rFonts w:ascii="Arial" w:hAnsi="Arial" w:cs="Arial"/>
          <w:szCs w:val="24"/>
        </w:rPr>
        <w:t xml:space="preserve">and </w:t>
      </w:r>
      <w:r w:rsidR="008014DD" w:rsidRPr="00E06FE8">
        <w:rPr>
          <w:rFonts w:ascii="Arial" w:hAnsi="Arial" w:cs="Arial"/>
          <w:szCs w:val="24"/>
        </w:rPr>
        <w:t xml:space="preserve">5 cases of </w:t>
      </w:r>
      <w:r w:rsidR="008014DD" w:rsidRPr="00E06FE8">
        <w:rPr>
          <w:rFonts w:ascii="Arial" w:hAnsi="Arial" w:cs="Arial"/>
          <w:i/>
          <w:szCs w:val="24"/>
        </w:rPr>
        <w:t xml:space="preserve">S. </w:t>
      </w:r>
      <w:proofErr w:type="spellStart"/>
      <w:r w:rsidR="008014DD" w:rsidRPr="00E06FE8">
        <w:rPr>
          <w:rFonts w:ascii="Arial" w:hAnsi="Arial" w:cs="Arial"/>
          <w:i/>
          <w:szCs w:val="24"/>
        </w:rPr>
        <w:t>sonnei</w:t>
      </w:r>
      <w:proofErr w:type="spellEnd"/>
      <w:r w:rsidR="008014DD" w:rsidRPr="00E06FE8">
        <w:rPr>
          <w:rFonts w:ascii="Arial" w:hAnsi="Arial" w:cs="Arial"/>
          <w:i/>
          <w:szCs w:val="24"/>
        </w:rPr>
        <w:t xml:space="preserve"> </w:t>
      </w:r>
      <w:r w:rsidR="00601A92" w:rsidRPr="00E06FE8">
        <w:rPr>
          <w:rFonts w:ascii="Arial" w:hAnsi="Arial" w:cs="Arial"/>
          <w:szCs w:val="24"/>
        </w:rPr>
        <w:t>biotype B</w:t>
      </w:r>
      <w:r w:rsidR="00044D41" w:rsidRPr="00E06FE8">
        <w:rPr>
          <w:rFonts w:ascii="Arial" w:hAnsi="Arial" w:cs="Arial"/>
          <w:szCs w:val="24"/>
        </w:rPr>
        <w:t xml:space="preserve">.  </w:t>
      </w:r>
      <w:r w:rsidR="00676CB8" w:rsidRPr="00E06FE8">
        <w:rPr>
          <w:rFonts w:ascii="Arial" w:hAnsi="Arial" w:cs="Arial"/>
          <w:szCs w:val="24"/>
        </w:rPr>
        <w:t>There was also one case</w:t>
      </w:r>
      <w:r w:rsidR="008014DD" w:rsidRPr="00E06FE8">
        <w:rPr>
          <w:rFonts w:ascii="Arial" w:hAnsi="Arial" w:cs="Arial"/>
          <w:szCs w:val="24"/>
        </w:rPr>
        <w:t xml:space="preserve"> each</w:t>
      </w:r>
      <w:r w:rsidR="00676CB8" w:rsidRPr="00E06FE8">
        <w:rPr>
          <w:rFonts w:ascii="Arial" w:hAnsi="Arial" w:cs="Arial"/>
          <w:szCs w:val="24"/>
        </w:rPr>
        <w:t xml:space="preserve"> of </w:t>
      </w:r>
      <w:r w:rsidR="00676CB8" w:rsidRPr="00E06FE8">
        <w:rPr>
          <w:rFonts w:ascii="Arial" w:hAnsi="Arial" w:cs="Arial"/>
          <w:i/>
          <w:szCs w:val="24"/>
        </w:rPr>
        <w:t xml:space="preserve">S. </w:t>
      </w:r>
      <w:proofErr w:type="spellStart"/>
      <w:r w:rsidR="00676CB8" w:rsidRPr="00E06FE8">
        <w:rPr>
          <w:rFonts w:ascii="Arial" w:hAnsi="Arial" w:cs="Arial"/>
          <w:i/>
          <w:szCs w:val="24"/>
        </w:rPr>
        <w:t>flexneri</w:t>
      </w:r>
      <w:proofErr w:type="spellEnd"/>
      <w:r w:rsidR="008014DD" w:rsidRPr="00E06FE8">
        <w:rPr>
          <w:rFonts w:ascii="Arial" w:hAnsi="Arial" w:cs="Arial"/>
          <w:i/>
          <w:szCs w:val="24"/>
        </w:rPr>
        <w:t xml:space="preserve"> </w:t>
      </w:r>
      <w:r w:rsidR="008014DD" w:rsidRPr="00E06FE8">
        <w:rPr>
          <w:rFonts w:ascii="Arial" w:hAnsi="Arial" w:cs="Arial"/>
          <w:szCs w:val="24"/>
        </w:rPr>
        <w:t xml:space="preserve">1a and </w:t>
      </w:r>
      <w:r w:rsidR="008014DD" w:rsidRPr="00E06FE8">
        <w:rPr>
          <w:rFonts w:ascii="Arial" w:hAnsi="Arial" w:cs="Arial"/>
          <w:i/>
          <w:szCs w:val="24"/>
        </w:rPr>
        <w:t xml:space="preserve">S. </w:t>
      </w:r>
      <w:proofErr w:type="spellStart"/>
      <w:r w:rsidR="008014DD" w:rsidRPr="00E06FE8">
        <w:rPr>
          <w:rFonts w:ascii="Arial" w:hAnsi="Arial" w:cs="Arial"/>
          <w:i/>
          <w:szCs w:val="24"/>
        </w:rPr>
        <w:t>boydii</w:t>
      </w:r>
      <w:proofErr w:type="spellEnd"/>
      <w:r w:rsidR="00497F86" w:rsidRPr="00E06FE8">
        <w:rPr>
          <w:rFonts w:ascii="Arial" w:hAnsi="Arial" w:cs="Arial"/>
          <w:szCs w:val="24"/>
        </w:rPr>
        <w:t xml:space="preserve">. </w:t>
      </w:r>
      <w:r w:rsidR="008014DD" w:rsidRPr="00E06FE8">
        <w:rPr>
          <w:rFonts w:ascii="Arial" w:hAnsi="Arial" w:cs="Arial"/>
          <w:szCs w:val="24"/>
        </w:rPr>
        <w:t xml:space="preserve">Species information was not available for two cases. </w:t>
      </w:r>
      <w:r w:rsidR="00087C52" w:rsidRPr="00E06FE8">
        <w:rPr>
          <w:rFonts w:ascii="Arial" w:hAnsi="Arial" w:cs="Arial"/>
          <w:szCs w:val="24"/>
        </w:rPr>
        <w:t xml:space="preserve">Of the </w:t>
      </w:r>
      <w:r w:rsidR="004929C0">
        <w:rPr>
          <w:rFonts w:ascii="Arial" w:hAnsi="Arial" w:cs="Arial"/>
          <w:szCs w:val="24"/>
        </w:rPr>
        <w:t>43</w:t>
      </w:r>
      <w:r w:rsidR="004929C0" w:rsidRPr="00E06FE8">
        <w:rPr>
          <w:rFonts w:ascii="Arial" w:hAnsi="Arial" w:cs="Arial"/>
          <w:szCs w:val="24"/>
        </w:rPr>
        <w:t xml:space="preserve"> </w:t>
      </w:r>
      <w:r w:rsidR="00615B99" w:rsidRPr="00E06FE8">
        <w:rPr>
          <w:rFonts w:ascii="Arial" w:hAnsi="Arial" w:cs="Arial"/>
          <w:szCs w:val="24"/>
        </w:rPr>
        <w:t xml:space="preserve">cases, </w:t>
      </w:r>
      <w:r w:rsidR="008014DD" w:rsidRPr="00E06FE8">
        <w:rPr>
          <w:rFonts w:ascii="Arial" w:hAnsi="Arial" w:cs="Arial"/>
          <w:szCs w:val="24"/>
        </w:rPr>
        <w:t>25</w:t>
      </w:r>
      <w:r w:rsidR="00601A92" w:rsidRPr="00E06FE8">
        <w:rPr>
          <w:rFonts w:ascii="Arial" w:hAnsi="Arial" w:cs="Arial"/>
          <w:szCs w:val="24"/>
        </w:rPr>
        <w:t xml:space="preserve"> </w:t>
      </w:r>
      <w:r w:rsidR="00615B99" w:rsidRPr="00E06FE8">
        <w:rPr>
          <w:rFonts w:ascii="Arial" w:hAnsi="Arial" w:cs="Arial"/>
          <w:szCs w:val="24"/>
        </w:rPr>
        <w:t>(</w:t>
      </w:r>
      <w:r w:rsidR="008014DD" w:rsidRPr="00E06FE8">
        <w:rPr>
          <w:rFonts w:ascii="Arial" w:hAnsi="Arial" w:cs="Arial"/>
          <w:szCs w:val="24"/>
        </w:rPr>
        <w:t>5</w:t>
      </w:r>
      <w:r w:rsidR="00601A92" w:rsidRPr="00E06FE8">
        <w:rPr>
          <w:rFonts w:ascii="Arial" w:hAnsi="Arial" w:cs="Arial"/>
          <w:szCs w:val="24"/>
        </w:rPr>
        <w:t>8</w:t>
      </w:r>
      <w:r w:rsidR="00706BEF" w:rsidRPr="00E06FE8">
        <w:rPr>
          <w:rFonts w:ascii="Arial" w:hAnsi="Arial" w:cs="Arial"/>
          <w:szCs w:val="24"/>
        </w:rPr>
        <w:t>%) were</w:t>
      </w:r>
      <w:r w:rsidR="005F184D" w:rsidRPr="00E06FE8">
        <w:rPr>
          <w:rFonts w:ascii="Arial" w:hAnsi="Arial" w:cs="Arial"/>
          <w:szCs w:val="24"/>
        </w:rPr>
        <w:t xml:space="preserve"> Aboriginal </w:t>
      </w:r>
      <w:r w:rsidR="008014DD" w:rsidRPr="00E06FE8">
        <w:rPr>
          <w:rFonts w:ascii="Arial" w:hAnsi="Arial" w:cs="Arial"/>
          <w:szCs w:val="24"/>
        </w:rPr>
        <w:t>people</w:t>
      </w:r>
      <w:r w:rsidR="004929C0">
        <w:rPr>
          <w:rFonts w:ascii="Arial" w:hAnsi="Arial" w:cs="Arial"/>
          <w:szCs w:val="24"/>
        </w:rPr>
        <w:t xml:space="preserve"> and</w:t>
      </w:r>
      <w:r w:rsidR="008014DD" w:rsidRPr="00E06FE8">
        <w:rPr>
          <w:rFonts w:ascii="Arial" w:hAnsi="Arial" w:cs="Arial"/>
          <w:szCs w:val="24"/>
        </w:rPr>
        <w:t xml:space="preserve"> 18</w:t>
      </w:r>
      <w:r w:rsidR="00615B99" w:rsidRPr="00E06FE8">
        <w:rPr>
          <w:rFonts w:ascii="Arial" w:hAnsi="Arial" w:cs="Arial"/>
          <w:szCs w:val="24"/>
        </w:rPr>
        <w:t xml:space="preserve"> (</w:t>
      </w:r>
      <w:r w:rsidR="008014DD" w:rsidRPr="00E06FE8">
        <w:rPr>
          <w:rFonts w:ascii="Arial" w:hAnsi="Arial" w:cs="Arial"/>
          <w:szCs w:val="24"/>
        </w:rPr>
        <w:t>4</w:t>
      </w:r>
      <w:r w:rsidR="00601A92" w:rsidRPr="00E06FE8">
        <w:rPr>
          <w:rFonts w:ascii="Arial" w:hAnsi="Arial" w:cs="Arial"/>
          <w:szCs w:val="24"/>
        </w:rPr>
        <w:t>2</w:t>
      </w:r>
      <w:r w:rsidR="00A50EBC" w:rsidRPr="00E06FE8">
        <w:rPr>
          <w:rFonts w:ascii="Arial" w:hAnsi="Arial" w:cs="Arial"/>
          <w:szCs w:val="24"/>
        </w:rPr>
        <w:t xml:space="preserve">%) </w:t>
      </w:r>
      <w:r w:rsidR="00706BEF" w:rsidRPr="00E06FE8">
        <w:rPr>
          <w:rFonts w:ascii="Arial" w:hAnsi="Arial" w:cs="Arial"/>
          <w:szCs w:val="24"/>
        </w:rPr>
        <w:t>were no</w:t>
      </w:r>
      <w:r w:rsidR="005F184D" w:rsidRPr="00E06FE8">
        <w:rPr>
          <w:rFonts w:ascii="Arial" w:hAnsi="Arial" w:cs="Arial"/>
          <w:szCs w:val="24"/>
        </w:rPr>
        <w:t>n-</w:t>
      </w:r>
      <w:r w:rsidR="00706BEF" w:rsidRPr="00E06FE8">
        <w:rPr>
          <w:rFonts w:ascii="Arial" w:hAnsi="Arial" w:cs="Arial"/>
          <w:szCs w:val="24"/>
        </w:rPr>
        <w:t>Aboriginal people</w:t>
      </w:r>
      <w:r w:rsidR="005F184D" w:rsidRPr="00E06FE8">
        <w:rPr>
          <w:rFonts w:ascii="Arial" w:hAnsi="Arial" w:cs="Arial"/>
          <w:szCs w:val="24"/>
        </w:rPr>
        <w:t>.</w:t>
      </w:r>
      <w:r w:rsidR="00534F5F" w:rsidRPr="00E06FE8">
        <w:rPr>
          <w:rFonts w:ascii="Arial" w:hAnsi="Arial" w:cs="Arial"/>
          <w:szCs w:val="24"/>
        </w:rPr>
        <w:t xml:space="preserve"> </w:t>
      </w:r>
      <w:r w:rsidR="008014DD" w:rsidRPr="00E06FE8">
        <w:rPr>
          <w:rFonts w:ascii="Arial" w:hAnsi="Arial" w:cs="Arial"/>
          <w:szCs w:val="24"/>
        </w:rPr>
        <w:t xml:space="preserve">Cases in the Midwest region accounted for 53% of </w:t>
      </w:r>
      <w:proofErr w:type="spellStart"/>
      <w:r w:rsidR="00F11064">
        <w:rPr>
          <w:rFonts w:ascii="Arial" w:hAnsi="Arial" w:cs="Arial"/>
          <w:i/>
          <w:szCs w:val="24"/>
        </w:rPr>
        <w:t>Shigella</w:t>
      </w:r>
      <w:proofErr w:type="spellEnd"/>
      <w:r w:rsidR="00F11064">
        <w:rPr>
          <w:rFonts w:ascii="Arial" w:hAnsi="Arial" w:cs="Arial"/>
          <w:i/>
          <w:szCs w:val="24"/>
        </w:rPr>
        <w:t xml:space="preserve"> </w:t>
      </w:r>
      <w:r w:rsidR="008014DD" w:rsidRPr="00E06FE8">
        <w:rPr>
          <w:rFonts w:ascii="Arial" w:hAnsi="Arial" w:cs="Arial"/>
          <w:szCs w:val="24"/>
        </w:rPr>
        <w:t xml:space="preserve">cases in the </w:t>
      </w:r>
      <w:proofErr w:type="gramStart"/>
      <w:r w:rsidR="008014DD" w:rsidRPr="00E06FE8">
        <w:rPr>
          <w:rFonts w:ascii="Arial" w:hAnsi="Arial" w:cs="Arial"/>
          <w:szCs w:val="24"/>
        </w:rPr>
        <w:t>1Q17,</w:t>
      </w:r>
      <w:proofErr w:type="gramEnd"/>
      <w:r w:rsidR="008014DD" w:rsidRPr="00E06FE8">
        <w:rPr>
          <w:rFonts w:ascii="Arial" w:hAnsi="Arial" w:cs="Arial"/>
          <w:szCs w:val="24"/>
        </w:rPr>
        <w:t xml:space="preserve"> this cluster investigation is detailed in </w:t>
      </w:r>
      <w:r w:rsidR="00CA4156" w:rsidRPr="00E06FE8">
        <w:rPr>
          <w:rFonts w:ascii="Arial" w:hAnsi="Arial" w:cs="Arial"/>
          <w:szCs w:val="24"/>
        </w:rPr>
        <w:t>Section 4.3</w:t>
      </w:r>
      <w:r w:rsidR="008014DD" w:rsidRPr="00E06FE8">
        <w:rPr>
          <w:rFonts w:ascii="Arial" w:hAnsi="Arial" w:cs="Arial"/>
          <w:szCs w:val="24"/>
        </w:rPr>
        <w:t xml:space="preserve">. </w:t>
      </w:r>
      <w:r w:rsidR="00F15F42" w:rsidRPr="00E06FE8">
        <w:rPr>
          <w:rFonts w:ascii="Arial" w:hAnsi="Arial" w:cs="Arial"/>
          <w:szCs w:val="24"/>
        </w:rPr>
        <w:t xml:space="preserve">The place of acquisition of infection was reported for </w:t>
      </w:r>
      <w:r w:rsidR="00CA1B91" w:rsidRPr="00E06FE8">
        <w:rPr>
          <w:rFonts w:ascii="Arial" w:hAnsi="Arial" w:cs="Arial"/>
          <w:szCs w:val="24"/>
        </w:rPr>
        <w:t>86</w:t>
      </w:r>
      <w:r w:rsidR="00F15F42" w:rsidRPr="00E06FE8">
        <w:rPr>
          <w:rFonts w:ascii="Arial" w:hAnsi="Arial" w:cs="Arial"/>
          <w:szCs w:val="24"/>
        </w:rPr>
        <w:t xml:space="preserve">% </w:t>
      </w:r>
      <w:r w:rsidR="00CA1B91" w:rsidRPr="00E06FE8">
        <w:rPr>
          <w:rFonts w:ascii="Arial" w:hAnsi="Arial" w:cs="Arial"/>
          <w:szCs w:val="24"/>
        </w:rPr>
        <w:t>(n=37</w:t>
      </w:r>
      <w:r w:rsidR="002809A0" w:rsidRPr="00E06FE8">
        <w:rPr>
          <w:rFonts w:ascii="Arial" w:hAnsi="Arial" w:cs="Arial"/>
          <w:szCs w:val="24"/>
        </w:rPr>
        <w:t>)</w:t>
      </w:r>
      <w:r w:rsidR="00C720A6" w:rsidRPr="00E06FE8">
        <w:rPr>
          <w:rFonts w:ascii="Arial" w:hAnsi="Arial" w:cs="Arial"/>
          <w:szCs w:val="24"/>
        </w:rPr>
        <w:t>,</w:t>
      </w:r>
      <w:r w:rsidR="002809A0" w:rsidRPr="00E06FE8">
        <w:rPr>
          <w:rFonts w:ascii="Arial" w:hAnsi="Arial" w:cs="Arial"/>
          <w:szCs w:val="24"/>
        </w:rPr>
        <w:t xml:space="preserve"> </w:t>
      </w:r>
      <w:r w:rsidR="00615B99" w:rsidRPr="00E06FE8">
        <w:rPr>
          <w:rFonts w:ascii="Arial" w:hAnsi="Arial" w:cs="Arial"/>
          <w:szCs w:val="24"/>
        </w:rPr>
        <w:t xml:space="preserve">and </w:t>
      </w:r>
      <w:r w:rsidR="002B73F8" w:rsidRPr="00E06FE8">
        <w:rPr>
          <w:rFonts w:ascii="Arial" w:hAnsi="Arial" w:cs="Arial"/>
          <w:szCs w:val="24"/>
        </w:rPr>
        <w:t xml:space="preserve">of these cases, </w:t>
      </w:r>
      <w:r w:rsidR="00CA1B91" w:rsidRPr="00E06FE8">
        <w:rPr>
          <w:rFonts w:ascii="Arial" w:hAnsi="Arial" w:cs="Arial"/>
          <w:szCs w:val="24"/>
        </w:rPr>
        <w:t>86% (n=32</w:t>
      </w:r>
      <w:r w:rsidR="001C2FDF" w:rsidRPr="00E06FE8">
        <w:rPr>
          <w:rFonts w:ascii="Arial" w:hAnsi="Arial" w:cs="Arial"/>
          <w:szCs w:val="24"/>
        </w:rPr>
        <w:t>)</w:t>
      </w:r>
      <w:r w:rsidR="00615B99" w:rsidRPr="00E06FE8">
        <w:rPr>
          <w:rFonts w:ascii="Arial" w:hAnsi="Arial" w:cs="Arial"/>
          <w:szCs w:val="24"/>
        </w:rPr>
        <w:t xml:space="preserve"> </w:t>
      </w:r>
      <w:r w:rsidR="00A50EBC" w:rsidRPr="00E06FE8">
        <w:rPr>
          <w:rFonts w:ascii="Arial" w:hAnsi="Arial" w:cs="Arial"/>
          <w:szCs w:val="24"/>
        </w:rPr>
        <w:t xml:space="preserve">were </w:t>
      </w:r>
      <w:r w:rsidR="00C720A6" w:rsidRPr="00E06FE8">
        <w:rPr>
          <w:rFonts w:ascii="Arial" w:hAnsi="Arial" w:cs="Arial"/>
          <w:szCs w:val="24"/>
        </w:rPr>
        <w:t xml:space="preserve">acquired </w:t>
      </w:r>
      <w:r w:rsidR="00601A92" w:rsidRPr="00E06FE8">
        <w:rPr>
          <w:rFonts w:ascii="Arial" w:hAnsi="Arial" w:cs="Arial"/>
          <w:szCs w:val="24"/>
        </w:rPr>
        <w:t>in Western Australia</w:t>
      </w:r>
      <w:r w:rsidR="00C720A6" w:rsidRPr="00E06FE8">
        <w:rPr>
          <w:rFonts w:ascii="Arial" w:hAnsi="Arial" w:cs="Arial"/>
          <w:szCs w:val="24"/>
        </w:rPr>
        <w:t>.</w:t>
      </w:r>
      <w:r w:rsidR="00F15F42" w:rsidRPr="00E06FE8">
        <w:rPr>
          <w:rFonts w:ascii="Arial" w:hAnsi="Arial" w:cs="Arial"/>
          <w:szCs w:val="24"/>
        </w:rPr>
        <w:t xml:space="preserve"> </w:t>
      </w:r>
    </w:p>
    <w:p w:rsidR="00587564" w:rsidRPr="00E06FE8" w:rsidRDefault="00B46E9D" w:rsidP="00CE5DC7">
      <w:pPr>
        <w:pStyle w:val="BodyText"/>
        <w:numPr>
          <w:ilvl w:val="0"/>
          <w:numId w:val="2"/>
        </w:numPr>
        <w:spacing w:before="0" w:line="360" w:lineRule="auto"/>
        <w:rPr>
          <w:rFonts w:ascii="Arial" w:hAnsi="Arial" w:cs="Arial"/>
          <w:szCs w:val="24"/>
        </w:rPr>
      </w:pPr>
      <w:r w:rsidRPr="00E06FE8">
        <w:rPr>
          <w:rFonts w:ascii="Arial" w:hAnsi="Arial" w:cs="Arial"/>
          <w:b/>
          <w:szCs w:val="24"/>
        </w:rPr>
        <w:t>Hepatitis A</w:t>
      </w:r>
      <w:r w:rsidR="00587564" w:rsidRPr="00E06FE8">
        <w:rPr>
          <w:rFonts w:ascii="Arial" w:hAnsi="Arial" w:cs="Arial"/>
          <w:b/>
          <w:szCs w:val="24"/>
        </w:rPr>
        <w:t xml:space="preserve"> infection</w:t>
      </w:r>
      <w:r w:rsidRPr="00E06FE8">
        <w:rPr>
          <w:rFonts w:ascii="Arial" w:hAnsi="Arial" w:cs="Arial"/>
          <w:b/>
          <w:szCs w:val="24"/>
        </w:rPr>
        <w:t>:</w:t>
      </w:r>
      <w:r w:rsidR="00587564" w:rsidRPr="00E06FE8">
        <w:rPr>
          <w:rFonts w:ascii="Arial" w:hAnsi="Arial" w:cs="Arial"/>
          <w:b/>
          <w:szCs w:val="24"/>
        </w:rPr>
        <w:t xml:space="preserve"> </w:t>
      </w:r>
      <w:r w:rsidR="00C60701" w:rsidRPr="00E06FE8">
        <w:rPr>
          <w:rFonts w:ascii="Arial" w:hAnsi="Arial" w:cs="Arial"/>
          <w:szCs w:val="24"/>
        </w:rPr>
        <w:t>Six</w:t>
      </w:r>
      <w:r w:rsidR="00EB06F2" w:rsidRPr="00E06FE8">
        <w:rPr>
          <w:rFonts w:ascii="Arial" w:hAnsi="Arial" w:cs="Arial"/>
          <w:szCs w:val="24"/>
        </w:rPr>
        <w:t xml:space="preserve"> hepatitis A cases were notified in </w:t>
      </w:r>
      <w:r w:rsidR="00C60701" w:rsidRPr="00E06FE8">
        <w:rPr>
          <w:rFonts w:ascii="Arial" w:hAnsi="Arial" w:cs="Arial"/>
          <w:szCs w:val="24"/>
        </w:rPr>
        <w:t>1Q17</w:t>
      </w:r>
      <w:r w:rsidR="00EB06F2" w:rsidRPr="00E06FE8">
        <w:rPr>
          <w:rFonts w:ascii="Arial" w:hAnsi="Arial" w:cs="Arial"/>
          <w:szCs w:val="24"/>
        </w:rPr>
        <w:t xml:space="preserve">, </w:t>
      </w:r>
      <w:r w:rsidR="00615B99" w:rsidRPr="00E06FE8">
        <w:rPr>
          <w:rFonts w:ascii="Arial" w:hAnsi="Arial" w:cs="Arial"/>
          <w:szCs w:val="24"/>
        </w:rPr>
        <w:t>with one</w:t>
      </w:r>
      <w:r w:rsidR="004A596F" w:rsidRPr="00E06FE8">
        <w:rPr>
          <w:rFonts w:ascii="Arial" w:hAnsi="Arial" w:cs="Arial"/>
          <w:szCs w:val="24"/>
        </w:rPr>
        <w:t xml:space="preserve"> case</w:t>
      </w:r>
      <w:r w:rsidR="009E592D" w:rsidRPr="00E06FE8">
        <w:rPr>
          <w:rFonts w:ascii="Arial" w:hAnsi="Arial" w:cs="Arial"/>
          <w:szCs w:val="24"/>
        </w:rPr>
        <w:t xml:space="preserve"> </w:t>
      </w:r>
      <w:r w:rsidR="00C60701" w:rsidRPr="00E06FE8">
        <w:rPr>
          <w:rFonts w:ascii="Arial" w:hAnsi="Arial" w:cs="Arial"/>
          <w:szCs w:val="24"/>
        </w:rPr>
        <w:t xml:space="preserve">each </w:t>
      </w:r>
      <w:r w:rsidR="009E592D" w:rsidRPr="00E06FE8">
        <w:rPr>
          <w:rFonts w:ascii="Arial" w:hAnsi="Arial" w:cs="Arial"/>
          <w:szCs w:val="24"/>
        </w:rPr>
        <w:t>acquiring</w:t>
      </w:r>
      <w:r w:rsidR="001C2FDF" w:rsidRPr="00E06FE8">
        <w:rPr>
          <w:rFonts w:ascii="Arial" w:hAnsi="Arial" w:cs="Arial"/>
          <w:szCs w:val="24"/>
        </w:rPr>
        <w:t xml:space="preserve"> their infection</w:t>
      </w:r>
      <w:r w:rsidR="00EB06F2" w:rsidRPr="00E06FE8">
        <w:rPr>
          <w:rFonts w:ascii="Arial" w:hAnsi="Arial" w:cs="Arial"/>
          <w:szCs w:val="24"/>
        </w:rPr>
        <w:t xml:space="preserve"> </w:t>
      </w:r>
      <w:r w:rsidR="00B96D2B" w:rsidRPr="00E06FE8">
        <w:rPr>
          <w:rFonts w:ascii="Arial" w:hAnsi="Arial" w:cs="Arial"/>
          <w:szCs w:val="24"/>
        </w:rPr>
        <w:t>overseas</w:t>
      </w:r>
      <w:r w:rsidR="004A596F" w:rsidRPr="00E06FE8">
        <w:rPr>
          <w:rFonts w:ascii="Arial" w:hAnsi="Arial" w:cs="Arial"/>
          <w:szCs w:val="24"/>
        </w:rPr>
        <w:t xml:space="preserve"> in </w:t>
      </w:r>
      <w:r w:rsidR="00927977" w:rsidRPr="00E06FE8">
        <w:rPr>
          <w:rFonts w:ascii="Arial" w:hAnsi="Arial" w:cs="Arial"/>
          <w:szCs w:val="24"/>
        </w:rPr>
        <w:t>Vietnam</w:t>
      </w:r>
      <w:r w:rsidR="00C60701" w:rsidRPr="00E06FE8">
        <w:rPr>
          <w:rFonts w:ascii="Arial" w:hAnsi="Arial" w:cs="Arial"/>
          <w:szCs w:val="24"/>
        </w:rPr>
        <w:t>, India and Thailand.</w:t>
      </w:r>
      <w:r w:rsidR="00927977" w:rsidRPr="00E06FE8">
        <w:rPr>
          <w:rFonts w:ascii="Arial" w:hAnsi="Arial" w:cs="Arial"/>
          <w:szCs w:val="24"/>
        </w:rPr>
        <w:t xml:space="preserve"> </w:t>
      </w:r>
      <w:r w:rsidR="00F11064">
        <w:rPr>
          <w:rFonts w:ascii="Arial" w:hAnsi="Arial" w:cs="Arial"/>
          <w:szCs w:val="24"/>
        </w:rPr>
        <w:t xml:space="preserve">The remaining three cases were linked to a refuge where a </w:t>
      </w:r>
      <w:r w:rsidR="00C60701" w:rsidRPr="00E06FE8">
        <w:rPr>
          <w:rFonts w:ascii="Arial" w:hAnsi="Arial" w:cs="Arial"/>
          <w:szCs w:val="24"/>
        </w:rPr>
        <w:t xml:space="preserve">case returning from Afghanistan was thought to be the likely source of two locally acquired cases. </w:t>
      </w:r>
    </w:p>
    <w:p w:rsidR="00F51490" w:rsidRPr="00E06FE8" w:rsidRDefault="00C54924" w:rsidP="00F51490">
      <w:pPr>
        <w:pStyle w:val="BodyText"/>
        <w:numPr>
          <w:ilvl w:val="0"/>
          <w:numId w:val="2"/>
        </w:numPr>
        <w:spacing w:before="0" w:line="360" w:lineRule="auto"/>
        <w:ind w:left="714" w:hanging="357"/>
        <w:rPr>
          <w:rFonts w:ascii="Arial" w:hAnsi="Arial" w:cs="Arial"/>
          <w:szCs w:val="24"/>
        </w:rPr>
      </w:pPr>
      <w:proofErr w:type="spellStart"/>
      <w:r w:rsidRPr="00E06FE8">
        <w:rPr>
          <w:rFonts w:ascii="Arial" w:hAnsi="Arial" w:cs="Arial"/>
          <w:b/>
          <w:szCs w:val="24"/>
        </w:rPr>
        <w:lastRenderedPageBreak/>
        <w:t>Yersiniosis</w:t>
      </w:r>
      <w:proofErr w:type="spellEnd"/>
      <w:r w:rsidR="00A71EE2" w:rsidRPr="00E06FE8">
        <w:rPr>
          <w:rFonts w:ascii="Arial" w:hAnsi="Arial" w:cs="Arial"/>
          <w:b/>
          <w:szCs w:val="24"/>
        </w:rPr>
        <w:t>:</w:t>
      </w:r>
      <w:r w:rsidR="00A71EE2" w:rsidRPr="00E06FE8">
        <w:rPr>
          <w:rFonts w:ascii="Arial" w:hAnsi="Arial" w:cs="Arial"/>
          <w:szCs w:val="24"/>
        </w:rPr>
        <w:t xml:space="preserve"> </w:t>
      </w:r>
      <w:r w:rsidR="00DB65E1" w:rsidRPr="00E06FE8">
        <w:rPr>
          <w:rFonts w:ascii="Arial" w:hAnsi="Arial" w:cs="Arial"/>
          <w:szCs w:val="24"/>
        </w:rPr>
        <w:t xml:space="preserve">There </w:t>
      </w:r>
      <w:r w:rsidR="00270387" w:rsidRPr="00E06FE8">
        <w:rPr>
          <w:rFonts w:ascii="Arial" w:hAnsi="Arial" w:cs="Arial"/>
          <w:szCs w:val="24"/>
        </w:rPr>
        <w:t>were</w:t>
      </w:r>
      <w:r w:rsidR="00D944B9" w:rsidRPr="00E06FE8">
        <w:rPr>
          <w:rFonts w:ascii="Arial" w:hAnsi="Arial" w:cs="Arial"/>
          <w:szCs w:val="24"/>
        </w:rPr>
        <w:t xml:space="preserve"> </w:t>
      </w:r>
      <w:r w:rsidR="00270387" w:rsidRPr="00E06FE8">
        <w:rPr>
          <w:rFonts w:ascii="Arial" w:hAnsi="Arial" w:cs="Arial"/>
          <w:szCs w:val="24"/>
        </w:rPr>
        <w:t xml:space="preserve">two </w:t>
      </w:r>
      <w:r w:rsidR="005E5CD1" w:rsidRPr="00E06FE8">
        <w:rPr>
          <w:rFonts w:ascii="Arial" w:hAnsi="Arial" w:cs="Arial"/>
          <w:szCs w:val="24"/>
        </w:rPr>
        <w:t>case</w:t>
      </w:r>
      <w:r w:rsidR="00270387" w:rsidRPr="00E06FE8">
        <w:rPr>
          <w:rFonts w:ascii="Arial" w:hAnsi="Arial" w:cs="Arial"/>
          <w:szCs w:val="24"/>
        </w:rPr>
        <w:t>s</w:t>
      </w:r>
      <w:r w:rsidR="00C720A6" w:rsidRPr="00E06FE8">
        <w:rPr>
          <w:rFonts w:ascii="Arial" w:hAnsi="Arial" w:cs="Arial"/>
          <w:szCs w:val="24"/>
        </w:rPr>
        <w:t xml:space="preserve"> of </w:t>
      </w:r>
      <w:r w:rsidR="00A340B4" w:rsidRPr="00E06FE8">
        <w:rPr>
          <w:rFonts w:ascii="Arial" w:hAnsi="Arial" w:cs="Arial"/>
          <w:szCs w:val="24"/>
        </w:rPr>
        <w:t>culture-</w:t>
      </w:r>
      <w:r w:rsidR="00C720A6" w:rsidRPr="00E06FE8">
        <w:rPr>
          <w:rFonts w:ascii="Arial" w:hAnsi="Arial" w:cs="Arial"/>
          <w:szCs w:val="24"/>
        </w:rPr>
        <w:t xml:space="preserve">positive </w:t>
      </w:r>
      <w:proofErr w:type="spellStart"/>
      <w:r w:rsidRPr="00E06FE8">
        <w:rPr>
          <w:rFonts w:ascii="Arial" w:hAnsi="Arial" w:cs="Arial"/>
          <w:szCs w:val="24"/>
        </w:rPr>
        <w:t>yersiniosis</w:t>
      </w:r>
      <w:proofErr w:type="spellEnd"/>
      <w:r w:rsidR="006E4191" w:rsidRPr="00E06FE8">
        <w:rPr>
          <w:rFonts w:ascii="Arial" w:hAnsi="Arial" w:cs="Arial"/>
          <w:szCs w:val="24"/>
        </w:rPr>
        <w:t xml:space="preserve"> notifi</w:t>
      </w:r>
      <w:r w:rsidR="00C720A6" w:rsidRPr="00E06FE8">
        <w:rPr>
          <w:rFonts w:ascii="Arial" w:hAnsi="Arial" w:cs="Arial"/>
          <w:szCs w:val="24"/>
        </w:rPr>
        <w:t>ed</w:t>
      </w:r>
      <w:r w:rsidR="006E4191" w:rsidRPr="00E06FE8">
        <w:rPr>
          <w:rFonts w:ascii="Arial" w:hAnsi="Arial" w:cs="Arial"/>
          <w:szCs w:val="24"/>
        </w:rPr>
        <w:t xml:space="preserve"> in </w:t>
      </w:r>
      <w:r w:rsidR="00270387" w:rsidRPr="00E06FE8">
        <w:rPr>
          <w:rFonts w:ascii="Arial" w:hAnsi="Arial" w:cs="Arial"/>
          <w:szCs w:val="24"/>
        </w:rPr>
        <w:t>1</w:t>
      </w:r>
      <w:r w:rsidR="00DB65E1" w:rsidRPr="00E06FE8">
        <w:rPr>
          <w:rFonts w:ascii="Arial" w:hAnsi="Arial" w:cs="Arial"/>
          <w:szCs w:val="24"/>
        </w:rPr>
        <w:t>Q1</w:t>
      </w:r>
      <w:r w:rsidR="00270387" w:rsidRPr="00E06FE8">
        <w:rPr>
          <w:rFonts w:ascii="Arial" w:hAnsi="Arial" w:cs="Arial"/>
          <w:szCs w:val="24"/>
        </w:rPr>
        <w:t>7</w:t>
      </w:r>
      <w:r w:rsidR="00D45CB0" w:rsidRPr="00E06FE8">
        <w:rPr>
          <w:rFonts w:ascii="Arial" w:hAnsi="Arial" w:cs="Arial"/>
          <w:szCs w:val="24"/>
        </w:rPr>
        <w:t>,</w:t>
      </w:r>
      <w:r w:rsidR="00FC65CB" w:rsidRPr="00E06FE8">
        <w:rPr>
          <w:rFonts w:ascii="Arial" w:hAnsi="Arial" w:cs="Arial"/>
          <w:szCs w:val="24"/>
        </w:rPr>
        <w:t xml:space="preserve"> in </w:t>
      </w:r>
      <w:r w:rsidR="00270387" w:rsidRPr="00E06FE8">
        <w:rPr>
          <w:rFonts w:ascii="Arial" w:hAnsi="Arial" w:cs="Arial"/>
          <w:szCs w:val="24"/>
        </w:rPr>
        <w:t xml:space="preserve">2 and 46 </w:t>
      </w:r>
      <w:r w:rsidR="005E5CD1" w:rsidRPr="00E06FE8">
        <w:rPr>
          <w:rFonts w:ascii="Arial" w:hAnsi="Arial" w:cs="Arial"/>
          <w:szCs w:val="24"/>
        </w:rPr>
        <w:t>year old male</w:t>
      </w:r>
      <w:r w:rsidR="00270387" w:rsidRPr="00E06FE8">
        <w:rPr>
          <w:rFonts w:ascii="Arial" w:hAnsi="Arial" w:cs="Arial"/>
          <w:szCs w:val="24"/>
        </w:rPr>
        <w:t>s</w:t>
      </w:r>
      <w:r w:rsidR="00FC65CB" w:rsidRPr="00E06FE8">
        <w:rPr>
          <w:rFonts w:ascii="Arial" w:hAnsi="Arial" w:cs="Arial"/>
          <w:szCs w:val="24"/>
        </w:rPr>
        <w:t>.</w:t>
      </w:r>
      <w:r w:rsidR="00DB65E1" w:rsidRPr="00E06FE8">
        <w:rPr>
          <w:rFonts w:ascii="Arial" w:hAnsi="Arial" w:cs="Arial"/>
          <w:szCs w:val="24"/>
        </w:rPr>
        <w:t xml:space="preserve"> </w:t>
      </w:r>
    </w:p>
    <w:p w:rsidR="00A84924" w:rsidRPr="00E06FE8" w:rsidRDefault="00B23927" w:rsidP="00DF74A1">
      <w:pPr>
        <w:pStyle w:val="BodyText"/>
        <w:numPr>
          <w:ilvl w:val="0"/>
          <w:numId w:val="2"/>
        </w:numPr>
        <w:spacing w:before="0" w:line="360" w:lineRule="auto"/>
        <w:ind w:left="714" w:hanging="357"/>
        <w:rPr>
          <w:rFonts w:ascii="Arial" w:hAnsi="Arial" w:cs="Arial"/>
          <w:szCs w:val="24"/>
        </w:rPr>
      </w:pPr>
      <w:r w:rsidRPr="00E06FE8">
        <w:rPr>
          <w:rFonts w:ascii="Arial" w:hAnsi="Arial" w:cs="Arial"/>
          <w:b/>
          <w:szCs w:val="24"/>
        </w:rPr>
        <w:t xml:space="preserve">Shiga toxin </w:t>
      </w:r>
      <w:r w:rsidRPr="00E06FE8">
        <w:rPr>
          <w:rFonts w:ascii="Arial" w:hAnsi="Arial" w:cs="Arial"/>
          <w:b/>
          <w:i/>
          <w:szCs w:val="24"/>
        </w:rPr>
        <w:t xml:space="preserve">E. coli </w:t>
      </w:r>
      <w:r w:rsidRPr="00E06FE8">
        <w:rPr>
          <w:rFonts w:ascii="Arial" w:hAnsi="Arial" w:cs="Arial"/>
          <w:b/>
          <w:szCs w:val="24"/>
        </w:rPr>
        <w:t>(STEC)</w:t>
      </w:r>
      <w:r w:rsidR="002C454E" w:rsidRPr="00E06FE8">
        <w:rPr>
          <w:rFonts w:ascii="Arial" w:hAnsi="Arial" w:cs="Arial"/>
          <w:b/>
          <w:szCs w:val="24"/>
        </w:rPr>
        <w:t>:</w:t>
      </w:r>
      <w:r w:rsidR="002C454E" w:rsidRPr="00E06FE8">
        <w:rPr>
          <w:rFonts w:ascii="Arial" w:hAnsi="Arial" w:cs="Arial"/>
          <w:szCs w:val="24"/>
        </w:rPr>
        <w:t xml:space="preserve"> </w:t>
      </w:r>
      <w:r w:rsidR="00035641" w:rsidRPr="00E06FE8">
        <w:rPr>
          <w:rFonts w:ascii="Arial" w:hAnsi="Arial" w:cs="Arial"/>
          <w:szCs w:val="24"/>
        </w:rPr>
        <w:t>Eighteen cases were notified in 1Q17 compared to the 1QM of 1.4</w:t>
      </w:r>
      <w:r w:rsidR="00DF337F" w:rsidRPr="00E06FE8">
        <w:rPr>
          <w:rFonts w:ascii="Arial" w:hAnsi="Arial" w:cs="Arial"/>
          <w:szCs w:val="24"/>
        </w:rPr>
        <w:t xml:space="preserve"> cases. </w:t>
      </w:r>
      <w:r w:rsidR="005E5CD1" w:rsidRPr="00E06FE8">
        <w:rPr>
          <w:rFonts w:ascii="Arial" w:hAnsi="Arial" w:cs="Arial"/>
          <w:szCs w:val="24"/>
        </w:rPr>
        <w:t xml:space="preserve">Prior to 2016, STEC was </w:t>
      </w:r>
      <w:r w:rsidR="00D944B9" w:rsidRPr="00E06FE8">
        <w:rPr>
          <w:rFonts w:ascii="Arial" w:hAnsi="Arial" w:cs="Arial"/>
          <w:szCs w:val="24"/>
        </w:rPr>
        <w:t xml:space="preserve">only </w:t>
      </w:r>
      <w:r w:rsidR="005E5CD1" w:rsidRPr="00E06FE8">
        <w:rPr>
          <w:rFonts w:ascii="Arial" w:hAnsi="Arial" w:cs="Arial"/>
          <w:szCs w:val="24"/>
        </w:rPr>
        <w:t xml:space="preserve">diagnosed </w:t>
      </w:r>
      <w:r w:rsidR="00D944B9" w:rsidRPr="00E06FE8">
        <w:rPr>
          <w:rFonts w:ascii="Arial" w:hAnsi="Arial" w:cs="Arial"/>
          <w:szCs w:val="24"/>
        </w:rPr>
        <w:t xml:space="preserve">in one laboratory and this was </w:t>
      </w:r>
      <w:r w:rsidR="005E5CD1" w:rsidRPr="00E06FE8">
        <w:rPr>
          <w:rFonts w:ascii="Arial" w:hAnsi="Arial" w:cs="Arial"/>
          <w:szCs w:val="24"/>
        </w:rPr>
        <w:t xml:space="preserve">by culture. </w:t>
      </w:r>
      <w:r w:rsidR="00DF337F" w:rsidRPr="00E06FE8">
        <w:rPr>
          <w:rFonts w:ascii="Arial" w:hAnsi="Arial" w:cs="Arial"/>
          <w:szCs w:val="24"/>
        </w:rPr>
        <w:t xml:space="preserve">The increase in cases </w:t>
      </w:r>
      <w:r w:rsidR="003F578F" w:rsidRPr="00E06FE8">
        <w:rPr>
          <w:rFonts w:ascii="Arial" w:hAnsi="Arial" w:cs="Arial"/>
          <w:szCs w:val="24"/>
        </w:rPr>
        <w:t xml:space="preserve">in </w:t>
      </w:r>
      <w:r w:rsidR="00035641" w:rsidRPr="00E06FE8">
        <w:rPr>
          <w:rFonts w:ascii="Arial" w:hAnsi="Arial" w:cs="Arial"/>
          <w:szCs w:val="24"/>
        </w:rPr>
        <w:t xml:space="preserve">1Q17 </w:t>
      </w:r>
      <w:r w:rsidR="00D944B9" w:rsidRPr="00E06FE8">
        <w:rPr>
          <w:rFonts w:ascii="Arial" w:hAnsi="Arial" w:cs="Arial"/>
          <w:szCs w:val="24"/>
        </w:rPr>
        <w:t>wa</w:t>
      </w:r>
      <w:r w:rsidR="00DF337F" w:rsidRPr="00E06FE8">
        <w:rPr>
          <w:rFonts w:ascii="Arial" w:hAnsi="Arial" w:cs="Arial"/>
          <w:szCs w:val="24"/>
        </w:rPr>
        <w:t xml:space="preserve">s </w:t>
      </w:r>
      <w:r w:rsidR="00D944B9" w:rsidRPr="00E06FE8">
        <w:rPr>
          <w:rFonts w:ascii="Arial" w:hAnsi="Arial" w:cs="Arial"/>
          <w:szCs w:val="24"/>
        </w:rPr>
        <w:t xml:space="preserve">likely </w:t>
      </w:r>
      <w:r w:rsidR="00DF337F" w:rsidRPr="00E06FE8">
        <w:rPr>
          <w:rFonts w:ascii="Arial" w:hAnsi="Arial" w:cs="Arial"/>
          <w:szCs w:val="24"/>
        </w:rPr>
        <w:t xml:space="preserve">due to the introduction in 2016 of PCR testing </w:t>
      </w:r>
      <w:r w:rsidR="005E5CD1" w:rsidRPr="00E06FE8">
        <w:rPr>
          <w:rFonts w:ascii="Arial" w:hAnsi="Arial" w:cs="Arial"/>
          <w:szCs w:val="24"/>
        </w:rPr>
        <w:t xml:space="preserve">for STEC </w:t>
      </w:r>
      <w:r w:rsidR="00DF337F" w:rsidRPr="00E06FE8">
        <w:rPr>
          <w:rFonts w:ascii="Arial" w:hAnsi="Arial" w:cs="Arial"/>
          <w:szCs w:val="24"/>
        </w:rPr>
        <w:t xml:space="preserve">on stool samples with bloody diarrhoea </w:t>
      </w:r>
      <w:r w:rsidR="004A12B8" w:rsidRPr="00E06FE8">
        <w:rPr>
          <w:rFonts w:ascii="Arial" w:hAnsi="Arial" w:cs="Arial"/>
          <w:szCs w:val="24"/>
        </w:rPr>
        <w:t>at that</w:t>
      </w:r>
      <w:r w:rsidR="00DF337F" w:rsidRPr="00E06FE8">
        <w:rPr>
          <w:rFonts w:ascii="Arial" w:hAnsi="Arial" w:cs="Arial"/>
          <w:szCs w:val="24"/>
        </w:rPr>
        <w:t xml:space="preserve"> laboratory and</w:t>
      </w:r>
      <w:r w:rsidR="004A12B8" w:rsidRPr="00E06FE8">
        <w:rPr>
          <w:rFonts w:ascii="Arial" w:hAnsi="Arial" w:cs="Arial"/>
          <w:szCs w:val="24"/>
        </w:rPr>
        <w:t xml:space="preserve"> PCR</w:t>
      </w:r>
      <w:r w:rsidR="00DF337F" w:rsidRPr="00E06FE8">
        <w:rPr>
          <w:rFonts w:ascii="Arial" w:hAnsi="Arial" w:cs="Arial"/>
          <w:szCs w:val="24"/>
        </w:rPr>
        <w:t xml:space="preserve"> testing of any stool sample on request in another laboratory.</w:t>
      </w:r>
      <w:r w:rsidR="00243C31" w:rsidRPr="00E06FE8">
        <w:rPr>
          <w:rFonts w:ascii="Arial" w:hAnsi="Arial" w:cs="Arial"/>
          <w:szCs w:val="24"/>
        </w:rPr>
        <w:t xml:space="preserve"> The 18</w:t>
      </w:r>
      <w:r w:rsidR="00DF337F" w:rsidRPr="00E06FE8">
        <w:rPr>
          <w:rFonts w:ascii="Arial" w:hAnsi="Arial" w:cs="Arial"/>
          <w:szCs w:val="24"/>
        </w:rPr>
        <w:t xml:space="preserve"> cases include </w:t>
      </w:r>
      <w:r w:rsidR="00243C31" w:rsidRPr="00E06FE8">
        <w:rPr>
          <w:rFonts w:ascii="Arial" w:hAnsi="Arial" w:cs="Arial"/>
          <w:szCs w:val="24"/>
        </w:rPr>
        <w:t>12 fe</w:t>
      </w:r>
      <w:r w:rsidR="00800036" w:rsidRPr="00E06FE8">
        <w:rPr>
          <w:rFonts w:ascii="Arial" w:hAnsi="Arial" w:cs="Arial"/>
          <w:szCs w:val="24"/>
        </w:rPr>
        <w:t>male</w:t>
      </w:r>
      <w:r w:rsidR="00D27034" w:rsidRPr="00E06FE8">
        <w:rPr>
          <w:rFonts w:ascii="Arial" w:hAnsi="Arial" w:cs="Arial"/>
          <w:szCs w:val="24"/>
        </w:rPr>
        <w:t>s</w:t>
      </w:r>
      <w:r w:rsidR="00406172" w:rsidRPr="00E06FE8">
        <w:rPr>
          <w:rFonts w:ascii="Arial" w:hAnsi="Arial" w:cs="Arial"/>
          <w:szCs w:val="24"/>
        </w:rPr>
        <w:t xml:space="preserve"> and </w:t>
      </w:r>
      <w:r w:rsidR="00243C31" w:rsidRPr="00E06FE8">
        <w:rPr>
          <w:rFonts w:ascii="Arial" w:hAnsi="Arial" w:cs="Arial"/>
          <w:szCs w:val="24"/>
        </w:rPr>
        <w:t xml:space="preserve">six </w:t>
      </w:r>
      <w:r w:rsidR="00800036" w:rsidRPr="00E06FE8">
        <w:rPr>
          <w:rFonts w:ascii="Arial" w:hAnsi="Arial" w:cs="Arial"/>
          <w:szCs w:val="24"/>
        </w:rPr>
        <w:t>male</w:t>
      </w:r>
      <w:r w:rsidR="00D27034" w:rsidRPr="00E06FE8">
        <w:rPr>
          <w:rFonts w:ascii="Arial" w:hAnsi="Arial" w:cs="Arial"/>
          <w:szCs w:val="24"/>
        </w:rPr>
        <w:t>s,</w:t>
      </w:r>
      <w:r w:rsidR="00406172" w:rsidRPr="00E06FE8">
        <w:rPr>
          <w:rFonts w:ascii="Arial" w:hAnsi="Arial" w:cs="Arial"/>
          <w:szCs w:val="24"/>
        </w:rPr>
        <w:t xml:space="preserve"> ranging in age from </w:t>
      </w:r>
      <w:r w:rsidR="00DF337F" w:rsidRPr="00E06FE8">
        <w:rPr>
          <w:rFonts w:ascii="Arial" w:hAnsi="Arial" w:cs="Arial"/>
          <w:szCs w:val="24"/>
        </w:rPr>
        <w:t>1</w:t>
      </w:r>
      <w:r w:rsidR="00406172" w:rsidRPr="00E06FE8">
        <w:rPr>
          <w:rFonts w:ascii="Arial" w:hAnsi="Arial" w:cs="Arial"/>
          <w:szCs w:val="24"/>
        </w:rPr>
        <w:t>-</w:t>
      </w:r>
      <w:r w:rsidR="00243C31" w:rsidRPr="00E06FE8">
        <w:rPr>
          <w:rFonts w:ascii="Arial" w:hAnsi="Arial" w:cs="Arial"/>
          <w:szCs w:val="24"/>
        </w:rPr>
        <w:t>88</w:t>
      </w:r>
      <w:r w:rsidR="00800036" w:rsidRPr="00E06FE8">
        <w:rPr>
          <w:rFonts w:ascii="Arial" w:hAnsi="Arial" w:cs="Arial"/>
          <w:szCs w:val="24"/>
        </w:rPr>
        <w:t xml:space="preserve"> years</w:t>
      </w:r>
      <w:r w:rsidR="00243C31" w:rsidRPr="00E06FE8">
        <w:rPr>
          <w:rFonts w:ascii="Arial" w:hAnsi="Arial" w:cs="Arial"/>
          <w:szCs w:val="24"/>
        </w:rPr>
        <w:t xml:space="preserve"> (median 46</w:t>
      </w:r>
      <w:r w:rsidR="00DF337F" w:rsidRPr="00E06FE8">
        <w:rPr>
          <w:rFonts w:ascii="Arial" w:hAnsi="Arial" w:cs="Arial"/>
          <w:szCs w:val="24"/>
        </w:rPr>
        <w:t xml:space="preserve"> years)</w:t>
      </w:r>
      <w:r w:rsidR="00800036" w:rsidRPr="00E06FE8">
        <w:rPr>
          <w:rFonts w:ascii="Arial" w:hAnsi="Arial" w:cs="Arial"/>
          <w:szCs w:val="24"/>
        </w:rPr>
        <w:t xml:space="preserve">. </w:t>
      </w:r>
      <w:r w:rsidR="00582138" w:rsidRPr="00E06FE8">
        <w:rPr>
          <w:rFonts w:ascii="Arial" w:hAnsi="Arial" w:cs="Arial"/>
          <w:szCs w:val="24"/>
        </w:rPr>
        <w:t>All</w:t>
      </w:r>
      <w:r w:rsidR="005C4EF3" w:rsidRPr="00E06FE8">
        <w:rPr>
          <w:rFonts w:ascii="Arial" w:hAnsi="Arial" w:cs="Arial"/>
          <w:szCs w:val="24"/>
        </w:rPr>
        <w:t xml:space="preserve"> cases had an acute illness w</w:t>
      </w:r>
      <w:r w:rsidR="00582138" w:rsidRPr="00E06FE8">
        <w:rPr>
          <w:rFonts w:ascii="Arial" w:hAnsi="Arial" w:cs="Arial"/>
          <w:szCs w:val="24"/>
        </w:rPr>
        <w:t>ith a specific onset date and 14</w:t>
      </w:r>
      <w:r w:rsidR="005C4EF3" w:rsidRPr="00E06FE8">
        <w:rPr>
          <w:rFonts w:ascii="Arial" w:hAnsi="Arial" w:cs="Arial"/>
          <w:szCs w:val="24"/>
        </w:rPr>
        <w:t xml:space="preserve"> of these cases had bloody diarrhoea. </w:t>
      </w:r>
      <w:r w:rsidR="00243C31" w:rsidRPr="00E06FE8">
        <w:rPr>
          <w:rFonts w:ascii="Arial" w:hAnsi="Arial" w:cs="Arial"/>
          <w:szCs w:val="24"/>
        </w:rPr>
        <w:t xml:space="preserve">One case developed </w:t>
      </w:r>
      <w:r w:rsidR="005C4EF3" w:rsidRPr="00E06FE8">
        <w:rPr>
          <w:rFonts w:ascii="Arial" w:hAnsi="Arial" w:cs="Arial"/>
          <w:szCs w:val="24"/>
        </w:rPr>
        <w:t xml:space="preserve">HUS. </w:t>
      </w:r>
      <w:r w:rsidR="00582138" w:rsidRPr="00E06FE8">
        <w:rPr>
          <w:rFonts w:ascii="Arial" w:hAnsi="Arial" w:cs="Arial"/>
          <w:szCs w:val="24"/>
        </w:rPr>
        <w:t xml:space="preserve">One case was overseas acquired following travel to Thailand, while the remaining cases were locally acquired. </w:t>
      </w:r>
    </w:p>
    <w:p w:rsidR="005E5CD1" w:rsidRPr="00E06FE8" w:rsidRDefault="00800036" w:rsidP="00DF74A1">
      <w:pPr>
        <w:pStyle w:val="BodyText"/>
        <w:numPr>
          <w:ilvl w:val="0"/>
          <w:numId w:val="2"/>
        </w:numPr>
        <w:spacing w:before="0" w:line="360" w:lineRule="auto"/>
        <w:ind w:left="714" w:hanging="357"/>
        <w:rPr>
          <w:rFonts w:ascii="Arial" w:hAnsi="Arial" w:cs="Arial"/>
          <w:szCs w:val="24"/>
        </w:rPr>
      </w:pPr>
      <w:r w:rsidRPr="00E06FE8">
        <w:rPr>
          <w:rFonts w:ascii="Arial" w:hAnsi="Arial" w:cs="Arial"/>
          <w:b/>
          <w:szCs w:val="24"/>
        </w:rPr>
        <w:t xml:space="preserve">Typhoid fever: </w:t>
      </w:r>
      <w:r w:rsidR="005C178E" w:rsidRPr="00E06FE8">
        <w:rPr>
          <w:rFonts w:ascii="Arial" w:hAnsi="Arial" w:cs="Arial"/>
          <w:szCs w:val="24"/>
        </w:rPr>
        <w:t>One case</w:t>
      </w:r>
      <w:r w:rsidR="00300485">
        <w:rPr>
          <w:rFonts w:ascii="Arial" w:hAnsi="Arial" w:cs="Arial"/>
          <w:szCs w:val="24"/>
        </w:rPr>
        <w:t>, who had travelled to India</w:t>
      </w:r>
      <w:r w:rsidR="005C178E" w:rsidRPr="00E06FE8">
        <w:rPr>
          <w:rFonts w:ascii="Arial" w:hAnsi="Arial" w:cs="Arial"/>
          <w:szCs w:val="24"/>
        </w:rPr>
        <w:t xml:space="preserve"> </w:t>
      </w:r>
      <w:r w:rsidR="00300485">
        <w:rPr>
          <w:rFonts w:ascii="Arial" w:hAnsi="Arial" w:cs="Arial"/>
          <w:szCs w:val="24"/>
        </w:rPr>
        <w:t>during their incubation period</w:t>
      </w:r>
      <w:r w:rsidR="005C178E" w:rsidRPr="00E06FE8">
        <w:rPr>
          <w:rFonts w:ascii="Arial" w:hAnsi="Arial" w:cs="Arial"/>
          <w:szCs w:val="24"/>
        </w:rPr>
        <w:t xml:space="preserve">. </w:t>
      </w:r>
    </w:p>
    <w:p w:rsidR="005C178E" w:rsidRPr="00E06FE8" w:rsidRDefault="005C178E" w:rsidP="005C178E">
      <w:pPr>
        <w:pStyle w:val="BodyText"/>
        <w:numPr>
          <w:ilvl w:val="0"/>
          <w:numId w:val="2"/>
        </w:numPr>
        <w:spacing w:before="0" w:line="360" w:lineRule="auto"/>
        <w:ind w:left="714" w:hanging="357"/>
        <w:rPr>
          <w:rFonts w:ascii="Arial" w:hAnsi="Arial" w:cs="Arial"/>
          <w:szCs w:val="24"/>
        </w:rPr>
      </w:pPr>
      <w:r w:rsidRPr="00E06FE8">
        <w:rPr>
          <w:rFonts w:ascii="Arial" w:hAnsi="Arial" w:cs="Arial"/>
          <w:b/>
          <w:szCs w:val="24"/>
        </w:rPr>
        <w:t>Paratyphoid fever:</w:t>
      </w:r>
      <w:r w:rsidR="00F11064">
        <w:rPr>
          <w:rFonts w:ascii="Arial" w:hAnsi="Arial" w:cs="Arial"/>
          <w:b/>
          <w:szCs w:val="24"/>
        </w:rPr>
        <w:t xml:space="preserve"> </w:t>
      </w:r>
      <w:r w:rsidR="00F11064">
        <w:rPr>
          <w:rFonts w:ascii="Arial" w:hAnsi="Arial" w:cs="Arial"/>
          <w:szCs w:val="24"/>
        </w:rPr>
        <w:t>T</w:t>
      </w:r>
      <w:r w:rsidRPr="00E06FE8">
        <w:rPr>
          <w:rFonts w:ascii="Arial" w:hAnsi="Arial" w:cs="Arial"/>
          <w:szCs w:val="24"/>
        </w:rPr>
        <w:t xml:space="preserve">hree cases of </w:t>
      </w:r>
      <w:proofErr w:type="spellStart"/>
      <w:r w:rsidRPr="00E06FE8">
        <w:rPr>
          <w:rFonts w:ascii="Arial" w:hAnsi="Arial" w:cs="Arial"/>
          <w:szCs w:val="24"/>
        </w:rPr>
        <w:t>Paratyphi</w:t>
      </w:r>
      <w:proofErr w:type="spellEnd"/>
      <w:r w:rsidRPr="00E06FE8">
        <w:rPr>
          <w:rFonts w:ascii="Arial" w:hAnsi="Arial" w:cs="Arial"/>
          <w:szCs w:val="24"/>
        </w:rPr>
        <w:t xml:space="preserve"> A </w:t>
      </w:r>
      <w:r w:rsidR="00F11064">
        <w:rPr>
          <w:rFonts w:ascii="Arial" w:hAnsi="Arial" w:cs="Arial"/>
          <w:szCs w:val="24"/>
        </w:rPr>
        <w:t xml:space="preserve">were </w:t>
      </w:r>
      <w:r w:rsidRPr="00E06FE8">
        <w:rPr>
          <w:rFonts w:ascii="Arial" w:hAnsi="Arial" w:cs="Arial"/>
          <w:szCs w:val="24"/>
        </w:rPr>
        <w:t>notified. Two case</w:t>
      </w:r>
      <w:r w:rsidR="00F11064">
        <w:rPr>
          <w:rFonts w:ascii="Arial" w:hAnsi="Arial" w:cs="Arial"/>
          <w:szCs w:val="24"/>
        </w:rPr>
        <w:t>s</w:t>
      </w:r>
      <w:r w:rsidRPr="00E06FE8">
        <w:rPr>
          <w:rFonts w:ascii="Arial" w:hAnsi="Arial" w:cs="Arial"/>
          <w:szCs w:val="24"/>
        </w:rPr>
        <w:t xml:space="preserve"> had travelled to India, while the third had travelled to Pakistan. </w:t>
      </w:r>
    </w:p>
    <w:p w:rsidR="002C454E" w:rsidRPr="00E06FE8" w:rsidRDefault="00F63361" w:rsidP="00DF74A1">
      <w:pPr>
        <w:pStyle w:val="BodyText"/>
        <w:numPr>
          <w:ilvl w:val="0"/>
          <w:numId w:val="2"/>
        </w:numPr>
        <w:spacing w:before="0" w:line="360" w:lineRule="auto"/>
        <w:ind w:left="714" w:hanging="357"/>
        <w:rPr>
          <w:rFonts w:ascii="Arial" w:hAnsi="Arial" w:cs="Arial"/>
          <w:szCs w:val="24"/>
        </w:rPr>
      </w:pPr>
      <w:r w:rsidRPr="00E06FE8">
        <w:rPr>
          <w:rFonts w:ascii="Arial" w:hAnsi="Arial" w:cs="Arial"/>
          <w:b/>
          <w:i/>
          <w:szCs w:val="24"/>
        </w:rPr>
        <w:t xml:space="preserve">Vibrio </w:t>
      </w:r>
      <w:proofErr w:type="spellStart"/>
      <w:r w:rsidRPr="00E06FE8">
        <w:rPr>
          <w:rFonts w:ascii="Arial" w:hAnsi="Arial" w:cs="Arial"/>
          <w:b/>
          <w:i/>
          <w:szCs w:val="24"/>
        </w:rPr>
        <w:t>parahaemolyticus</w:t>
      </w:r>
      <w:proofErr w:type="spellEnd"/>
      <w:r w:rsidR="002C454E" w:rsidRPr="00E06FE8">
        <w:rPr>
          <w:rFonts w:ascii="Arial" w:hAnsi="Arial" w:cs="Arial"/>
          <w:b/>
          <w:szCs w:val="24"/>
        </w:rPr>
        <w:t>:</w:t>
      </w:r>
      <w:r w:rsidR="005437BB" w:rsidRPr="00E06FE8">
        <w:rPr>
          <w:rFonts w:ascii="Arial" w:hAnsi="Arial" w:cs="Arial"/>
          <w:szCs w:val="24"/>
        </w:rPr>
        <w:t xml:space="preserve"> </w:t>
      </w:r>
      <w:r w:rsidR="00E8735F" w:rsidRPr="00E06FE8">
        <w:rPr>
          <w:rFonts w:ascii="Arial" w:hAnsi="Arial" w:cs="Arial"/>
          <w:szCs w:val="24"/>
        </w:rPr>
        <w:t>There w</w:t>
      </w:r>
      <w:r w:rsidR="00E9188C" w:rsidRPr="00E06FE8">
        <w:rPr>
          <w:rFonts w:ascii="Arial" w:hAnsi="Arial" w:cs="Arial"/>
          <w:szCs w:val="24"/>
        </w:rPr>
        <w:t>ere</w:t>
      </w:r>
      <w:r w:rsidR="00E8735F" w:rsidRPr="00E06FE8">
        <w:rPr>
          <w:rFonts w:ascii="Arial" w:hAnsi="Arial" w:cs="Arial"/>
          <w:szCs w:val="24"/>
        </w:rPr>
        <w:t xml:space="preserve"> </w:t>
      </w:r>
      <w:r w:rsidR="005C178E" w:rsidRPr="00E06FE8">
        <w:rPr>
          <w:rFonts w:ascii="Arial" w:hAnsi="Arial" w:cs="Arial"/>
          <w:szCs w:val="24"/>
        </w:rPr>
        <w:t>seven</w:t>
      </w:r>
      <w:r w:rsidR="00E9188C" w:rsidRPr="00E06FE8">
        <w:rPr>
          <w:rFonts w:ascii="Arial" w:hAnsi="Arial" w:cs="Arial"/>
          <w:szCs w:val="24"/>
        </w:rPr>
        <w:t xml:space="preserve"> </w:t>
      </w:r>
      <w:r w:rsidR="00E9188C" w:rsidRPr="00E06FE8">
        <w:rPr>
          <w:rFonts w:ascii="Arial" w:hAnsi="Arial" w:cs="Arial"/>
          <w:i/>
          <w:szCs w:val="24"/>
        </w:rPr>
        <w:t xml:space="preserve">V. </w:t>
      </w:r>
      <w:proofErr w:type="spellStart"/>
      <w:r w:rsidR="00E9188C" w:rsidRPr="00E06FE8">
        <w:rPr>
          <w:rFonts w:ascii="Arial" w:hAnsi="Arial" w:cs="Arial"/>
          <w:i/>
          <w:szCs w:val="24"/>
        </w:rPr>
        <w:t>parahaemolyticus</w:t>
      </w:r>
      <w:proofErr w:type="spellEnd"/>
      <w:r w:rsidR="005C178E" w:rsidRPr="00E06FE8">
        <w:rPr>
          <w:rFonts w:ascii="Arial" w:hAnsi="Arial" w:cs="Arial"/>
          <w:szCs w:val="24"/>
        </w:rPr>
        <w:t xml:space="preserve"> notifications in 1Q17</w:t>
      </w:r>
      <w:r w:rsidR="007F00E8" w:rsidRPr="00E06FE8">
        <w:rPr>
          <w:rFonts w:ascii="Arial" w:hAnsi="Arial" w:cs="Arial"/>
          <w:szCs w:val="24"/>
        </w:rPr>
        <w:t xml:space="preserve">. </w:t>
      </w:r>
      <w:r w:rsidR="00D8454B" w:rsidRPr="00E06FE8">
        <w:rPr>
          <w:rFonts w:ascii="Arial" w:hAnsi="Arial" w:cs="Arial"/>
          <w:szCs w:val="24"/>
        </w:rPr>
        <w:t xml:space="preserve">There were </w:t>
      </w:r>
      <w:r w:rsidR="003412D9" w:rsidRPr="00E06FE8">
        <w:rPr>
          <w:rFonts w:ascii="Arial" w:hAnsi="Arial" w:cs="Arial"/>
          <w:szCs w:val="24"/>
        </w:rPr>
        <w:t>six</w:t>
      </w:r>
      <w:r w:rsidR="00D8454B" w:rsidRPr="00E06FE8">
        <w:rPr>
          <w:rFonts w:ascii="Arial" w:hAnsi="Arial" w:cs="Arial"/>
          <w:szCs w:val="24"/>
        </w:rPr>
        <w:t xml:space="preserve"> males and </w:t>
      </w:r>
      <w:r w:rsidR="003412D9" w:rsidRPr="00E06FE8">
        <w:rPr>
          <w:rFonts w:ascii="Arial" w:hAnsi="Arial" w:cs="Arial"/>
          <w:szCs w:val="24"/>
        </w:rPr>
        <w:t xml:space="preserve">one </w:t>
      </w:r>
      <w:r w:rsidR="00D8454B" w:rsidRPr="00E06FE8">
        <w:rPr>
          <w:rFonts w:ascii="Arial" w:hAnsi="Arial" w:cs="Arial"/>
          <w:szCs w:val="24"/>
        </w:rPr>
        <w:t xml:space="preserve">female with ages ranging from </w:t>
      </w:r>
      <w:r w:rsidR="003412D9" w:rsidRPr="00E06FE8">
        <w:rPr>
          <w:rFonts w:ascii="Arial" w:hAnsi="Arial" w:cs="Arial"/>
          <w:szCs w:val="24"/>
        </w:rPr>
        <w:t>21 to 73</w:t>
      </w:r>
      <w:r w:rsidR="00C2177A" w:rsidRPr="00E06FE8">
        <w:rPr>
          <w:rFonts w:ascii="Arial" w:hAnsi="Arial" w:cs="Arial"/>
          <w:szCs w:val="24"/>
        </w:rPr>
        <w:t xml:space="preserve"> year</w:t>
      </w:r>
      <w:r w:rsidR="003412D9" w:rsidRPr="00E06FE8">
        <w:rPr>
          <w:rFonts w:ascii="Arial" w:hAnsi="Arial" w:cs="Arial"/>
          <w:szCs w:val="24"/>
        </w:rPr>
        <w:t>s</w:t>
      </w:r>
      <w:r w:rsidR="00C2177A" w:rsidRPr="00E06FE8">
        <w:rPr>
          <w:rFonts w:ascii="Arial" w:hAnsi="Arial" w:cs="Arial"/>
          <w:szCs w:val="24"/>
        </w:rPr>
        <w:t xml:space="preserve"> old. </w:t>
      </w:r>
      <w:r w:rsidR="00D8454B" w:rsidRPr="00E06FE8">
        <w:rPr>
          <w:rFonts w:ascii="Arial" w:hAnsi="Arial" w:cs="Arial"/>
          <w:szCs w:val="24"/>
        </w:rPr>
        <w:t xml:space="preserve"> </w:t>
      </w:r>
      <w:r w:rsidR="00790667" w:rsidRPr="00E06FE8">
        <w:rPr>
          <w:rFonts w:ascii="Arial" w:hAnsi="Arial" w:cs="Arial"/>
          <w:szCs w:val="24"/>
        </w:rPr>
        <w:t>One case acquired their infectio</w:t>
      </w:r>
      <w:r w:rsidR="00F11064">
        <w:rPr>
          <w:rFonts w:ascii="Arial" w:hAnsi="Arial" w:cs="Arial"/>
          <w:szCs w:val="24"/>
        </w:rPr>
        <w:t>n in Western Australia</w:t>
      </w:r>
      <w:r w:rsidR="003412D9" w:rsidRPr="00E06FE8">
        <w:rPr>
          <w:rFonts w:ascii="Arial" w:hAnsi="Arial" w:cs="Arial"/>
          <w:szCs w:val="24"/>
        </w:rPr>
        <w:t xml:space="preserve"> and six</w:t>
      </w:r>
      <w:r w:rsidR="00790667" w:rsidRPr="00E06FE8">
        <w:rPr>
          <w:rFonts w:ascii="Arial" w:hAnsi="Arial" w:cs="Arial"/>
          <w:szCs w:val="24"/>
        </w:rPr>
        <w:t xml:space="preserve"> </w:t>
      </w:r>
      <w:r w:rsidR="00D8454B" w:rsidRPr="00E06FE8">
        <w:rPr>
          <w:rFonts w:ascii="Arial" w:hAnsi="Arial" w:cs="Arial"/>
          <w:szCs w:val="24"/>
        </w:rPr>
        <w:t xml:space="preserve">acquired </w:t>
      </w:r>
      <w:r w:rsidR="00790667" w:rsidRPr="00E06FE8">
        <w:rPr>
          <w:rFonts w:ascii="Arial" w:hAnsi="Arial" w:cs="Arial"/>
          <w:szCs w:val="24"/>
        </w:rPr>
        <w:t xml:space="preserve">infections </w:t>
      </w:r>
      <w:r w:rsidR="00D8454B" w:rsidRPr="00E06FE8">
        <w:rPr>
          <w:rFonts w:ascii="Arial" w:hAnsi="Arial" w:cs="Arial"/>
          <w:szCs w:val="24"/>
        </w:rPr>
        <w:t xml:space="preserve">overseas </w:t>
      </w:r>
      <w:r w:rsidR="003E2793" w:rsidRPr="00E06FE8">
        <w:rPr>
          <w:rFonts w:ascii="Arial" w:hAnsi="Arial" w:cs="Arial"/>
          <w:szCs w:val="24"/>
        </w:rPr>
        <w:t>in</w:t>
      </w:r>
      <w:r w:rsidR="00790667" w:rsidRPr="00E06FE8">
        <w:rPr>
          <w:rFonts w:ascii="Arial" w:hAnsi="Arial" w:cs="Arial"/>
          <w:szCs w:val="24"/>
        </w:rPr>
        <w:t>cluding</w:t>
      </w:r>
      <w:r w:rsidR="00F0633D" w:rsidRPr="00E06FE8">
        <w:rPr>
          <w:rFonts w:ascii="Arial" w:hAnsi="Arial" w:cs="Arial"/>
          <w:szCs w:val="24"/>
        </w:rPr>
        <w:t xml:space="preserve"> </w:t>
      </w:r>
      <w:r w:rsidR="00C2177A" w:rsidRPr="00E06FE8">
        <w:rPr>
          <w:rFonts w:ascii="Arial" w:hAnsi="Arial" w:cs="Arial"/>
          <w:szCs w:val="24"/>
        </w:rPr>
        <w:t>Indonesia (n=3)</w:t>
      </w:r>
      <w:r w:rsidR="003412D9" w:rsidRPr="00E06FE8">
        <w:rPr>
          <w:rFonts w:ascii="Arial" w:hAnsi="Arial" w:cs="Arial"/>
          <w:szCs w:val="24"/>
        </w:rPr>
        <w:t>,</w:t>
      </w:r>
      <w:r w:rsidR="00C2177A" w:rsidRPr="00E06FE8">
        <w:rPr>
          <w:rFonts w:ascii="Arial" w:hAnsi="Arial" w:cs="Arial"/>
          <w:szCs w:val="24"/>
        </w:rPr>
        <w:t xml:space="preserve"> </w:t>
      </w:r>
      <w:r w:rsidR="00790667" w:rsidRPr="00E06FE8">
        <w:rPr>
          <w:rFonts w:ascii="Arial" w:hAnsi="Arial" w:cs="Arial"/>
          <w:szCs w:val="24"/>
        </w:rPr>
        <w:t>Singapore (n=1</w:t>
      </w:r>
      <w:r w:rsidR="003412D9" w:rsidRPr="00E06FE8">
        <w:rPr>
          <w:rFonts w:ascii="Arial" w:hAnsi="Arial" w:cs="Arial"/>
          <w:szCs w:val="24"/>
        </w:rPr>
        <w:t>), Malaysia (n=1) and Thailand (n=1).</w:t>
      </w:r>
    </w:p>
    <w:p w:rsidR="00C60701" w:rsidRPr="00E06FE8" w:rsidRDefault="00C60701" w:rsidP="00DF74A1">
      <w:pPr>
        <w:pStyle w:val="BodyText"/>
        <w:numPr>
          <w:ilvl w:val="0"/>
          <w:numId w:val="2"/>
        </w:numPr>
        <w:spacing w:before="0" w:line="360" w:lineRule="auto"/>
        <w:ind w:left="714" w:hanging="357"/>
        <w:rPr>
          <w:rFonts w:ascii="Arial" w:hAnsi="Arial" w:cs="Arial"/>
          <w:szCs w:val="24"/>
        </w:rPr>
      </w:pPr>
      <w:r w:rsidRPr="00E06FE8">
        <w:rPr>
          <w:rFonts w:ascii="Arial" w:hAnsi="Arial" w:cs="Arial"/>
          <w:b/>
          <w:szCs w:val="24"/>
        </w:rPr>
        <w:t xml:space="preserve">Hepatitis E: </w:t>
      </w:r>
      <w:r w:rsidRPr="00E06FE8">
        <w:rPr>
          <w:rFonts w:ascii="Arial" w:hAnsi="Arial" w:cs="Arial"/>
          <w:szCs w:val="24"/>
        </w:rPr>
        <w:t>One c</w:t>
      </w:r>
      <w:r w:rsidR="00300485">
        <w:rPr>
          <w:rFonts w:ascii="Arial" w:hAnsi="Arial" w:cs="Arial"/>
          <w:szCs w:val="24"/>
        </w:rPr>
        <w:t xml:space="preserve">ase, </w:t>
      </w:r>
      <w:proofErr w:type="gramStart"/>
      <w:r w:rsidR="00300485">
        <w:rPr>
          <w:rFonts w:ascii="Arial" w:hAnsi="Arial" w:cs="Arial"/>
          <w:szCs w:val="24"/>
        </w:rPr>
        <w:t>who</w:t>
      </w:r>
      <w:proofErr w:type="gramEnd"/>
      <w:r w:rsidR="00300485">
        <w:rPr>
          <w:rFonts w:ascii="Arial" w:hAnsi="Arial" w:cs="Arial"/>
          <w:szCs w:val="24"/>
        </w:rPr>
        <w:t xml:space="preserve"> had travelled to India during their incubation period</w:t>
      </w:r>
      <w:r w:rsidRPr="00E06FE8">
        <w:rPr>
          <w:rFonts w:ascii="Arial" w:hAnsi="Arial" w:cs="Arial"/>
          <w:szCs w:val="24"/>
        </w:rPr>
        <w:t>.</w:t>
      </w:r>
    </w:p>
    <w:p w:rsidR="00452918" w:rsidRPr="00E06FE8" w:rsidRDefault="00452918" w:rsidP="00DF74A1">
      <w:pPr>
        <w:pStyle w:val="BodyText"/>
        <w:numPr>
          <w:ilvl w:val="0"/>
          <w:numId w:val="2"/>
        </w:numPr>
        <w:spacing w:before="0" w:line="360" w:lineRule="auto"/>
        <w:ind w:left="714" w:hanging="357"/>
        <w:rPr>
          <w:rFonts w:ascii="Arial" w:hAnsi="Arial" w:cs="Arial"/>
          <w:szCs w:val="24"/>
        </w:rPr>
      </w:pPr>
      <w:proofErr w:type="spellStart"/>
      <w:r w:rsidRPr="00E06FE8">
        <w:rPr>
          <w:rFonts w:ascii="Arial" w:hAnsi="Arial" w:cs="Arial"/>
          <w:b/>
          <w:szCs w:val="24"/>
        </w:rPr>
        <w:t>Listeriosis</w:t>
      </w:r>
      <w:proofErr w:type="spellEnd"/>
      <w:r w:rsidRPr="00E06FE8">
        <w:rPr>
          <w:rFonts w:ascii="Arial" w:hAnsi="Arial" w:cs="Arial"/>
          <w:b/>
          <w:szCs w:val="24"/>
        </w:rPr>
        <w:t>:</w:t>
      </w:r>
      <w:r w:rsidRPr="00E06FE8">
        <w:rPr>
          <w:rFonts w:ascii="Arial" w:hAnsi="Arial" w:cs="Arial"/>
          <w:szCs w:val="24"/>
        </w:rPr>
        <w:t xml:space="preserve"> </w:t>
      </w:r>
      <w:r w:rsidR="008D7882" w:rsidRPr="00E06FE8">
        <w:rPr>
          <w:rFonts w:ascii="Arial" w:hAnsi="Arial" w:cs="Arial"/>
          <w:szCs w:val="24"/>
        </w:rPr>
        <w:t xml:space="preserve">One case </w:t>
      </w:r>
      <w:r w:rsidR="004929C0">
        <w:rPr>
          <w:rFonts w:ascii="Arial" w:hAnsi="Arial" w:cs="Arial"/>
          <w:szCs w:val="24"/>
        </w:rPr>
        <w:t>undergoing</w:t>
      </w:r>
      <w:r w:rsidR="004929C0" w:rsidRPr="00E06FE8">
        <w:rPr>
          <w:rFonts w:ascii="Arial" w:hAnsi="Arial" w:cs="Arial"/>
          <w:szCs w:val="24"/>
        </w:rPr>
        <w:t xml:space="preserve"> </w:t>
      </w:r>
      <w:r w:rsidR="008D7882" w:rsidRPr="00E06FE8">
        <w:rPr>
          <w:rFonts w:ascii="Arial" w:hAnsi="Arial" w:cs="Arial"/>
          <w:szCs w:val="24"/>
        </w:rPr>
        <w:t xml:space="preserve">immunocompromising treatment had consumed numerous high risk foods during the incubation period. </w:t>
      </w:r>
      <w:r w:rsidR="00F11064">
        <w:rPr>
          <w:rFonts w:ascii="Arial" w:hAnsi="Arial" w:cs="Arial"/>
          <w:szCs w:val="24"/>
        </w:rPr>
        <w:t>This c</w:t>
      </w:r>
      <w:r w:rsidR="008D7882" w:rsidRPr="00E06FE8">
        <w:rPr>
          <w:rFonts w:ascii="Arial" w:hAnsi="Arial" w:cs="Arial"/>
          <w:szCs w:val="24"/>
        </w:rPr>
        <w:t>ase died.</w:t>
      </w:r>
    </w:p>
    <w:p w:rsidR="008D7882" w:rsidRPr="00E06FE8" w:rsidRDefault="008D7882" w:rsidP="00DF74A1">
      <w:pPr>
        <w:pStyle w:val="BodyText"/>
        <w:numPr>
          <w:ilvl w:val="0"/>
          <w:numId w:val="2"/>
        </w:numPr>
        <w:spacing w:before="0" w:line="360" w:lineRule="auto"/>
        <w:ind w:left="714" w:hanging="357"/>
        <w:rPr>
          <w:rFonts w:ascii="Arial" w:hAnsi="Arial" w:cs="Arial"/>
          <w:szCs w:val="24"/>
        </w:rPr>
      </w:pPr>
      <w:r w:rsidRPr="00E06FE8">
        <w:rPr>
          <w:rFonts w:ascii="Arial" w:hAnsi="Arial" w:cs="Arial"/>
          <w:b/>
          <w:szCs w:val="24"/>
        </w:rPr>
        <w:t>Haemolytic Uraemic Syndrome:</w:t>
      </w:r>
      <w:r w:rsidRPr="00E06FE8">
        <w:rPr>
          <w:rFonts w:ascii="Arial" w:hAnsi="Arial" w:cs="Arial"/>
          <w:szCs w:val="24"/>
        </w:rPr>
        <w:t xml:space="preserve"> </w:t>
      </w:r>
      <w:r w:rsidR="00F11064">
        <w:rPr>
          <w:rFonts w:ascii="Arial" w:hAnsi="Arial" w:cs="Arial"/>
          <w:szCs w:val="24"/>
        </w:rPr>
        <w:t>T</w:t>
      </w:r>
      <w:r w:rsidRPr="00E06FE8">
        <w:rPr>
          <w:rFonts w:ascii="Arial" w:hAnsi="Arial" w:cs="Arial"/>
          <w:szCs w:val="24"/>
        </w:rPr>
        <w:t>wo cases notified in 1Q17. The first case had no obvious food risk factors and was negative for STEC. The second case was culture positive for non-O157 STEC and had eaten a number of high risk foods.</w:t>
      </w:r>
    </w:p>
    <w:p w:rsidR="000C5890" w:rsidRPr="00E06FE8" w:rsidRDefault="00A84924" w:rsidP="007F17D6">
      <w:pPr>
        <w:spacing w:before="240" w:line="360" w:lineRule="auto"/>
        <w:jc w:val="both"/>
        <w:rPr>
          <w:rFonts w:cs="Arial"/>
        </w:rPr>
      </w:pPr>
      <w:r w:rsidRPr="00E06FE8">
        <w:rPr>
          <w:rFonts w:cs="Arial"/>
        </w:rPr>
        <w:t>There were no notifications for</w:t>
      </w:r>
      <w:r w:rsidR="008B276D" w:rsidRPr="00E06FE8">
        <w:rPr>
          <w:rFonts w:cs="Arial"/>
          <w:i/>
        </w:rPr>
        <w:t xml:space="preserve"> </w:t>
      </w:r>
      <w:r w:rsidR="003B489B" w:rsidRPr="00E06FE8">
        <w:rPr>
          <w:rFonts w:cs="Arial"/>
        </w:rPr>
        <w:t>botulism or</w:t>
      </w:r>
      <w:r w:rsidR="00B23927" w:rsidRPr="00E06FE8">
        <w:rPr>
          <w:rFonts w:cs="Arial"/>
        </w:rPr>
        <w:t xml:space="preserve"> cholera</w:t>
      </w:r>
      <w:r w:rsidR="003B489B" w:rsidRPr="00E06FE8">
        <w:rPr>
          <w:rFonts w:cs="Arial"/>
        </w:rPr>
        <w:t xml:space="preserve"> in the first quarter.</w:t>
      </w:r>
    </w:p>
    <w:p w:rsidR="002B73F8" w:rsidRPr="00E06FE8" w:rsidRDefault="002B73F8" w:rsidP="007F17D6">
      <w:pPr>
        <w:spacing w:before="240" w:line="360" w:lineRule="auto"/>
        <w:jc w:val="both"/>
        <w:rPr>
          <w:rFonts w:cs="Arial"/>
        </w:rPr>
      </w:pPr>
    </w:p>
    <w:p w:rsidR="002B73F8" w:rsidRPr="00E06FE8" w:rsidRDefault="002B73F8" w:rsidP="007F17D6">
      <w:pPr>
        <w:spacing w:before="240" w:line="360" w:lineRule="auto"/>
        <w:jc w:val="both"/>
        <w:rPr>
          <w:rFonts w:cs="Arial"/>
        </w:rPr>
      </w:pPr>
    </w:p>
    <w:p w:rsidR="002B73F8" w:rsidRPr="00E06FE8" w:rsidRDefault="002B73F8" w:rsidP="007F17D6">
      <w:pPr>
        <w:spacing w:before="240" w:line="360" w:lineRule="auto"/>
        <w:jc w:val="both"/>
        <w:rPr>
          <w:rFonts w:cs="Arial"/>
        </w:rPr>
      </w:pPr>
    </w:p>
    <w:p w:rsidR="002B73F8" w:rsidRPr="00E06FE8" w:rsidRDefault="002B73F8" w:rsidP="007F17D6">
      <w:pPr>
        <w:spacing w:before="240" w:line="360" w:lineRule="auto"/>
        <w:jc w:val="both"/>
        <w:rPr>
          <w:rFonts w:cs="Arial"/>
        </w:rPr>
      </w:pPr>
    </w:p>
    <w:p w:rsidR="00E45108" w:rsidRPr="00E06FE8" w:rsidRDefault="00C54924" w:rsidP="00C54924">
      <w:pPr>
        <w:pStyle w:val="Caption"/>
        <w:spacing w:line="240" w:lineRule="auto"/>
        <w:rPr>
          <w:color w:val="0070C0"/>
        </w:rPr>
      </w:pPr>
      <w:bookmarkStart w:id="129" w:name="_Toc497126081"/>
      <w:r w:rsidRPr="00E06FE8">
        <w:rPr>
          <w:color w:val="0070C0"/>
        </w:rPr>
        <w:lastRenderedPageBreak/>
        <w:t xml:space="preserve">Table </w:t>
      </w:r>
      <w:r w:rsidR="00F63361" w:rsidRPr="00E06FE8">
        <w:rPr>
          <w:color w:val="0070C0"/>
        </w:rPr>
        <w:fldChar w:fldCharType="begin"/>
      </w:r>
      <w:r w:rsidRPr="00E06FE8">
        <w:rPr>
          <w:color w:val="0070C0"/>
        </w:rPr>
        <w:instrText xml:space="preserve"> SEQ Table \* ARABIC </w:instrText>
      </w:r>
      <w:r w:rsidR="00F63361" w:rsidRPr="00E06FE8">
        <w:rPr>
          <w:color w:val="0070C0"/>
        </w:rPr>
        <w:fldChar w:fldCharType="separate"/>
      </w:r>
      <w:r w:rsidR="00904F73">
        <w:rPr>
          <w:noProof/>
          <w:color w:val="0070C0"/>
        </w:rPr>
        <w:t>5</w:t>
      </w:r>
      <w:r w:rsidR="00F63361" w:rsidRPr="00E06FE8">
        <w:rPr>
          <w:color w:val="0070C0"/>
        </w:rPr>
        <w:fldChar w:fldCharType="end"/>
      </w:r>
      <w:r w:rsidRPr="00E06FE8">
        <w:rPr>
          <w:color w:val="0070C0"/>
        </w:rPr>
        <w:t xml:space="preserve"> Summary of </w:t>
      </w:r>
      <w:r w:rsidR="004E4992" w:rsidRPr="00E06FE8">
        <w:rPr>
          <w:color w:val="0070C0"/>
        </w:rPr>
        <w:t xml:space="preserve">number of notified cases of </w:t>
      </w:r>
      <w:r w:rsidRPr="00E06FE8">
        <w:rPr>
          <w:color w:val="0070C0"/>
        </w:rPr>
        <w:t>enteric n</w:t>
      </w:r>
      <w:r w:rsidR="00451F55" w:rsidRPr="00E06FE8">
        <w:rPr>
          <w:color w:val="0070C0"/>
        </w:rPr>
        <w:t xml:space="preserve">otifiable diseases in </w:t>
      </w:r>
      <w:r w:rsidR="004E4992" w:rsidRPr="00E06FE8">
        <w:rPr>
          <w:color w:val="0070C0"/>
        </w:rPr>
        <w:t xml:space="preserve">WA in </w:t>
      </w:r>
      <w:r w:rsidR="00451F55" w:rsidRPr="00E06FE8">
        <w:rPr>
          <w:color w:val="0070C0"/>
        </w:rPr>
        <w:t xml:space="preserve">the </w:t>
      </w:r>
      <w:r w:rsidR="003B489B" w:rsidRPr="00E06FE8">
        <w:rPr>
          <w:color w:val="0070C0"/>
        </w:rPr>
        <w:t>first quarter 2017</w:t>
      </w:r>
      <w:r w:rsidRPr="00E06FE8">
        <w:rPr>
          <w:color w:val="0070C0"/>
        </w:rPr>
        <w:t xml:space="preserve"> compared to historical means</w:t>
      </w:r>
      <w:bookmarkEnd w:id="129"/>
    </w:p>
    <w:p w:rsidR="00C54924" w:rsidRPr="00E06FE8" w:rsidRDefault="003B489B" w:rsidP="00C54924">
      <w:pPr>
        <w:pStyle w:val="Caption"/>
        <w:spacing w:line="240" w:lineRule="auto"/>
        <w:rPr>
          <w:color w:val="0070C0"/>
        </w:rPr>
      </w:pPr>
      <w:r w:rsidRPr="00E06FE8">
        <w:rPr>
          <w:noProof/>
          <w:lang w:eastAsia="en-AU"/>
        </w:rPr>
        <w:drawing>
          <wp:inline distT="0" distB="0" distL="0" distR="0" wp14:anchorId="5227D9CD" wp14:editId="5DDB642A">
            <wp:extent cx="6116320" cy="40838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4083878"/>
                    </a:xfrm>
                    <a:prstGeom prst="rect">
                      <a:avLst/>
                    </a:prstGeom>
                    <a:noFill/>
                    <a:ln>
                      <a:noFill/>
                    </a:ln>
                  </pic:spPr>
                </pic:pic>
              </a:graphicData>
            </a:graphic>
          </wp:inline>
        </w:drawing>
      </w:r>
    </w:p>
    <w:p w:rsidR="009B400C" w:rsidRPr="00E06FE8" w:rsidRDefault="009B400C" w:rsidP="009B400C">
      <w:pPr>
        <w:spacing w:after="0"/>
        <w:rPr>
          <w:sz w:val="18"/>
          <w:szCs w:val="18"/>
        </w:rPr>
      </w:pPr>
      <w:r w:rsidRPr="00E06FE8">
        <w:rPr>
          <w:rFonts w:cs="Arial"/>
          <w:sz w:val="18"/>
          <w:szCs w:val="18"/>
        </w:rPr>
        <w:t>NA:</w:t>
      </w:r>
      <w:r w:rsidR="00E06FE8">
        <w:rPr>
          <w:rFonts w:cs="Arial"/>
          <w:sz w:val="18"/>
          <w:szCs w:val="18"/>
        </w:rPr>
        <w:t xml:space="preserve"> </w:t>
      </w:r>
      <w:r w:rsidRPr="00E06FE8">
        <w:rPr>
          <w:rFonts w:cs="Arial"/>
          <w:sz w:val="18"/>
          <w:szCs w:val="18"/>
        </w:rPr>
        <w:t xml:space="preserve">not applicable as there is a 0 value in the calculation for the </w:t>
      </w:r>
      <w:r w:rsidR="003B489B" w:rsidRPr="00E06FE8">
        <w:rPr>
          <w:rFonts w:cs="Arial"/>
          <w:sz w:val="18"/>
          <w:szCs w:val="18"/>
        </w:rPr>
        <w:t>1</w:t>
      </w:r>
      <w:r w:rsidR="003B489B" w:rsidRPr="00E06FE8">
        <w:rPr>
          <w:rFonts w:cs="Arial"/>
          <w:sz w:val="18"/>
          <w:szCs w:val="18"/>
          <w:vertAlign w:val="superscript"/>
        </w:rPr>
        <w:t>st</w:t>
      </w:r>
      <w:r w:rsidR="0066624F" w:rsidRPr="00E06FE8">
        <w:rPr>
          <w:rFonts w:cs="Arial"/>
          <w:sz w:val="18"/>
          <w:szCs w:val="18"/>
        </w:rPr>
        <w:t xml:space="preserve"> </w:t>
      </w:r>
      <w:r w:rsidRPr="00E06FE8">
        <w:rPr>
          <w:rFonts w:cs="Arial"/>
          <w:sz w:val="18"/>
          <w:szCs w:val="18"/>
        </w:rPr>
        <w:t>quarter % change</w:t>
      </w:r>
    </w:p>
    <w:p w:rsidR="009B400C" w:rsidRPr="00E06FE8" w:rsidRDefault="009B400C" w:rsidP="008E0FD2">
      <w:pPr>
        <w:spacing w:after="0"/>
        <w:rPr>
          <w:sz w:val="18"/>
          <w:szCs w:val="18"/>
        </w:rPr>
      </w:pPr>
    </w:p>
    <w:p w:rsidR="006E7685" w:rsidRPr="00E06FE8" w:rsidRDefault="006E7685" w:rsidP="00810019">
      <w:pPr>
        <w:pStyle w:val="Heading1"/>
        <w:keepLines w:val="0"/>
        <w:numPr>
          <w:ilvl w:val="0"/>
          <w:numId w:val="12"/>
        </w:numPr>
        <w:spacing w:before="200" w:after="240" w:line="300" w:lineRule="atLeast"/>
        <w:ind w:left="426" w:hanging="432"/>
        <w:rPr>
          <w:sz w:val="36"/>
          <w:szCs w:val="36"/>
        </w:rPr>
      </w:pPr>
      <w:bookmarkStart w:id="130" w:name="_Toc381275079"/>
      <w:bookmarkStart w:id="131" w:name="_Toc446066024"/>
      <w:bookmarkStart w:id="132" w:name="_Toc497126049"/>
      <w:r w:rsidRPr="00E06FE8">
        <w:rPr>
          <w:sz w:val="36"/>
          <w:szCs w:val="36"/>
        </w:rPr>
        <w:t xml:space="preserve">Foodborne and </w:t>
      </w:r>
      <w:r w:rsidR="00FC65CB" w:rsidRPr="00E06FE8">
        <w:rPr>
          <w:sz w:val="36"/>
          <w:szCs w:val="36"/>
        </w:rPr>
        <w:t>probable</w:t>
      </w:r>
      <w:r w:rsidRPr="00E06FE8">
        <w:rPr>
          <w:sz w:val="36"/>
          <w:szCs w:val="36"/>
        </w:rPr>
        <w:t xml:space="preserve"> foodborne disease outbreaks</w:t>
      </w:r>
      <w:bookmarkEnd w:id="130"/>
      <w:bookmarkEnd w:id="131"/>
      <w:bookmarkEnd w:id="132"/>
    </w:p>
    <w:p w:rsidR="00A86DD2" w:rsidRPr="00E06FE8" w:rsidRDefault="002A01BD" w:rsidP="00B344A2">
      <w:pPr>
        <w:spacing w:before="240" w:after="0" w:line="360" w:lineRule="auto"/>
        <w:rPr>
          <w:rFonts w:cs="Arial"/>
        </w:rPr>
      </w:pPr>
      <w:bookmarkStart w:id="133" w:name="_Toc51988269"/>
      <w:bookmarkStart w:id="134" w:name="_Toc317599141"/>
      <w:bookmarkStart w:id="135" w:name="_Toc51988268"/>
      <w:r w:rsidRPr="00E06FE8">
        <w:rPr>
          <w:rFonts w:cs="Arial"/>
        </w:rPr>
        <w:t>There w</w:t>
      </w:r>
      <w:r w:rsidR="00087C52" w:rsidRPr="00E06FE8">
        <w:rPr>
          <w:rFonts w:cs="Arial"/>
        </w:rPr>
        <w:t>ere</w:t>
      </w:r>
      <w:r w:rsidR="000C3591" w:rsidRPr="00E06FE8">
        <w:rPr>
          <w:rFonts w:cs="Arial"/>
        </w:rPr>
        <w:t xml:space="preserve"> </w:t>
      </w:r>
      <w:r w:rsidR="002D23BA" w:rsidRPr="00E06FE8">
        <w:rPr>
          <w:rFonts w:cs="Arial"/>
        </w:rPr>
        <w:t>twelve</w:t>
      </w:r>
      <w:r w:rsidR="00DE6F20" w:rsidRPr="00E06FE8">
        <w:rPr>
          <w:rFonts w:cs="Arial"/>
        </w:rPr>
        <w:t xml:space="preserve"> </w:t>
      </w:r>
      <w:r w:rsidR="000C3591" w:rsidRPr="00E06FE8">
        <w:rPr>
          <w:rFonts w:cs="Arial"/>
        </w:rPr>
        <w:t>foodborne</w:t>
      </w:r>
      <w:r w:rsidR="00E06FE8">
        <w:rPr>
          <w:rFonts w:cs="Arial"/>
        </w:rPr>
        <w:t xml:space="preserve"> or probable</w:t>
      </w:r>
      <w:r w:rsidR="00995214" w:rsidRPr="00E06FE8">
        <w:rPr>
          <w:rFonts w:cs="Arial"/>
        </w:rPr>
        <w:t xml:space="preserve"> </w:t>
      </w:r>
      <w:r w:rsidR="00F11064">
        <w:rPr>
          <w:rFonts w:cs="Arial"/>
        </w:rPr>
        <w:t xml:space="preserve">foodborne </w:t>
      </w:r>
      <w:r w:rsidR="00995214" w:rsidRPr="00E06FE8">
        <w:rPr>
          <w:rFonts w:cs="Arial"/>
        </w:rPr>
        <w:t>outbreak</w:t>
      </w:r>
      <w:r w:rsidR="002809A0" w:rsidRPr="00E06FE8">
        <w:rPr>
          <w:rFonts w:cs="Arial"/>
        </w:rPr>
        <w:t>s</w:t>
      </w:r>
      <w:r w:rsidR="00764FAC" w:rsidRPr="00E06FE8">
        <w:rPr>
          <w:rFonts w:cs="Arial"/>
        </w:rPr>
        <w:t xml:space="preserve"> investigated in this quarter.</w:t>
      </w:r>
      <w:r w:rsidR="00A046A1" w:rsidRPr="00E06FE8">
        <w:rPr>
          <w:rFonts w:cs="Arial"/>
        </w:rPr>
        <w:t xml:space="preserve"> </w:t>
      </w:r>
      <w:r w:rsidR="00F11064">
        <w:rPr>
          <w:rFonts w:cs="Arial"/>
        </w:rPr>
        <w:t>This was</w:t>
      </w:r>
      <w:r w:rsidR="00B344A2" w:rsidRPr="00E06FE8">
        <w:rPr>
          <w:rFonts w:cs="Arial"/>
        </w:rPr>
        <w:t xml:space="preserve"> 3.75 times higher than the first quarter 5-year mean (n=3.2). </w:t>
      </w:r>
    </w:p>
    <w:p w:rsidR="00813922" w:rsidRPr="00E06FE8" w:rsidRDefault="002D23BA" w:rsidP="00593890">
      <w:pPr>
        <w:pStyle w:val="Heading2"/>
        <w:numPr>
          <w:ilvl w:val="1"/>
          <w:numId w:val="26"/>
        </w:numPr>
        <w:spacing w:before="120"/>
        <w:ind w:left="426"/>
      </w:pPr>
      <w:bookmarkStart w:id="136" w:name="_Christmas_party_gastroenteritis"/>
      <w:bookmarkStart w:id="137" w:name="_Nasi_Lemak_gastroenteritis"/>
      <w:bookmarkStart w:id="138" w:name="_Toc497126050"/>
      <w:bookmarkEnd w:id="136"/>
      <w:bookmarkEnd w:id="137"/>
      <w:r w:rsidRPr="00E06FE8">
        <w:t xml:space="preserve">Restaurant </w:t>
      </w:r>
      <w:r w:rsidR="00F606CE" w:rsidRPr="00E06FE8">
        <w:t>Outbreak</w:t>
      </w:r>
      <w:r w:rsidR="00813922" w:rsidRPr="00E06FE8">
        <w:t xml:space="preserve">, </w:t>
      </w:r>
      <w:r w:rsidR="00D57815" w:rsidRPr="00E06FE8">
        <w:rPr>
          <w:i/>
        </w:rPr>
        <w:t>Salmonella</w:t>
      </w:r>
      <w:r w:rsidR="00D57815" w:rsidRPr="00E06FE8">
        <w:t xml:space="preserve"> Typ</w:t>
      </w:r>
      <w:r w:rsidR="00216D45" w:rsidRPr="00E06FE8">
        <w:t>himurium (outbreak code 042-2017-0</w:t>
      </w:r>
      <w:r w:rsidRPr="00E06FE8">
        <w:t>01</w:t>
      </w:r>
      <w:r w:rsidR="00D57815" w:rsidRPr="00E06FE8">
        <w:t>)</w:t>
      </w:r>
      <w:bookmarkEnd w:id="138"/>
    </w:p>
    <w:p w:rsidR="002D23BA" w:rsidRPr="00E06FE8" w:rsidRDefault="008371C6" w:rsidP="002D23BA">
      <w:pPr>
        <w:spacing w:line="360" w:lineRule="auto"/>
        <w:rPr>
          <w:rFonts w:cs="Arial"/>
          <w:color w:val="000000"/>
        </w:rPr>
      </w:pPr>
      <w:r w:rsidRPr="00E06FE8">
        <w:rPr>
          <w:rFonts w:cs="Arial"/>
          <w:color w:val="000000"/>
        </w:rPr>
        <w:t xml:space="preserve">A family of three </w:t>
      </w:r>
      <w:r w:rsidR="002D23BA" w:rsidRPr="00E06FE8">
        <w:rPr>
          <w:rFonts w:cs="Arial"/>
          <w:color w:val="000000"/>
        </w:rPr>
        <w:t xml:space="preserve">had dinner on 20/1/17 at an Asian restaurant. Dishes included honey chicken, beef in black bean, special fried rice, satay king prawns, combination noodles and omelette. Leftovers were eaten the next day for lunch by all three and an extended family member. All four became ill, with three diagnosed with STM </w:t>
      </w:r>
      <w:r w:rsidRPr="00E06FE8">
        <w:rPr>
          <w:rFonts w:cs="Arial"/>
          <w:color w:val="000000"/>
        </w:rPr>
        <w:t>0</w:t>
      </w:r>
      <w:r w:rsidR="002D23BA" w:rsidRPr="00E06FE8">
        <w:rPr>
          <w:rFonts w:cs="Arial"/>
          <w:color w:val="000000"/>
        </w:rPr>
        <w:t>3-17-</w:t>
      </w:r>
      <w:r w:rsidRPr="00E06FE8">
        <w:rPr>
          <w:rFonts w:cs="Arial"/>
          <w:color w:val="000000"/>
        </w:rPr>
        <w:t>0</w:t>
      </w:r>
      <w:r w:rsidR="002D23BA" w:rsidRPr="00E06FE8">
        <w:rPr>
          <w:rFonts w:cs="Arial"/>
          <w:color w:val="000000"/>
        </w:rPr>
        <w:t xml:space="preserve">9-12-523. This was the only meal the extended family member had eaten with the group in the previous two weeks. All meals were eaten by all four people except the </w:t>
      </w:r>
      <w:r w:rsidRPr="00E06FE8">
        <w:rPr>
          <w:rFonts w:cs="Arial"/>
          <w:color w:val="000000"/>
        </w:rPr>
        <w:t xml:space="preserve">extended family member </w:t>
      </w:r>
      <w:r w:rsidR="002D23BA" w:rsidRPr="00E06FE8">
        <w:rPr>
          <w:rFonts w:cs="Arial"/>
          <w:color w:val="000000"/>
        </w:rPr>
        <w:t>did not eat</w:t>
      </w:r>
      <w:r w:rsidRPr="00E06FE8">
        <w:rPr>
          <w:rFonts w:cs="Arial"/>
          <w:color w:val="000000"/>
        </w:rPr>
        <w:t xml:space="preserve"> the king prawns and one family member</w:t>
      </w:r>
      <w:r w:rsidR="002D23BA" w:rsidRPr="00E06FE8">
        <w:rPr>
          <w:rFonts w:cs="Arial"/>
          <w:color w:val="000000"/>
        </w:rPr>
        <w:t xml:space="preserve"> did not eat the combination noodles or omelette on either occasion. </w:t>
      </w:r>
      <w:r w:rsidR="00EA0634">
        <w:rPr>
          <w:rFonts w:cs="Arial"/>
          <w:color w:val="000000"/>
        </w:rPr>
        <w:t xml:space="preserve">The eggs used at the restaurant were from </w:t>
      </w:r>
      <w:r w:rsidR="00341942">
        <w:rPr>
          <w:rFonts w:cs="Arial"/>
          <w:color w:val="000000"/>
        </w:rPr>
        <w:t xml:space="preserve">WA </w:t>
      </w:r>
      <w:r w:rsidR="00EA0634">
        <w:rPr>
          <w:rFonts w:cs="Arial"/>
          <w:color w:val="000000"/>
        </w:rPr>
        <w:t xml:space="preserve">egg producer 1I. </w:t>
      </w:r>
      <w:r w:rsidR="002D23BA" w:rsidRPr="00E06FE8">
        <w:rPr>
          <w:rFonts w:cs="Arial"/>
          <w:color w:val="000000"/>
        </w:rPr>
        <w:t>The dishes had been packed into separate takeaway containers.</w:t>
      </w:r>
      <w:r w:rsidRPr="00E06FE8">
        <w:rPr>
          <w:rFonts w:cs="Arial"/>
          <w:color w:val="000000"/>
        </w:rPr>
        <w:t xml:space="preserve"> </w:t>
      </w:r>
      <w:r w:rsidR="002D23BA" w:rsidRPr="00E06FE8">
        <w:rPr>
          <w:rFonts w:cs="Arial"/>
          <w:color w:val="000000"/>
        </w:rPr>
        <w:t>T</w:t>
      </w:r>
      <w:r w:rsidRPr="00E06FE8">
        <w:rPr>
          <w:rFonts w:cs="Arial"/>
          <w:color w:val="000000"/>
        </w:rPr>
        <w:t>here was a further case in a child</w:t>
      </w:r>
      <w:r w:rsidR="002D23BA" w:rsidRPr="00E06FE8">
        <w:rPr>
          <w:rFonts w:cs="Arial"/>
          <w:color w:val="000000"/>
        </w:rPr>
        <w:t xml:space="preserve"> who ate at the restaurant with </w:t>
      </w:r>
      <w:r w:rsidRPr="00E06FE8">
        <w:rPr>
          <w:rFonts w:cs="Arial"/>
          <w:color w:val="000000"/>
        </w:rPr>
        <w:t xml:space="preserve">their parents and two </w:t>
      </w:r>
      <w:r w:rsidR="002D23BA" w:rsidRPr="00E06FE8">
        <w:rPr>
          <w:rFonts w:cs="Arial"/>
          <w:color w:val="000000"/>
        </w:rPr>
        <w:t xml:space="preserve">siblings on 27/1/17. All </w:t>
      </w:r>
      <w:r w:rsidR="002D23BA" w:rsidRPr="00E06FE8">
        <w:rPr>
          <w:rFonts w:cs="Arial"/>
          <w:color w:val="000000"/>
        </w:rPr>
        <w:lastRenderedPageBreak/>
        <w:t>ate the same food (fried rice, noodles and soup) but no other members of the family were ill.</w:t>
      </w:r>
      <w:r w:rsidRPr="00E06FE8">
        <w:rPr>
          <w:rFonts w:cs="Arial"/>
          <w:color w:val="000000"/>
        </w:rPr>
        <w:t xml:space="preserve"> </w:t>
      </w:r>
      <w:r w:rsidRPr="00E06FE8">
        <w:rPr>
          <w:rFonts w:cs="Arial"/>
          <w:szCs w:val="24"/>
        </w:rPr>
        <w:t>The food vehicle responsible for the outbreak was unknown. The mode of transmission was probable foodborne</w:t>
      </w:r>
      <w:r w:rsidR="00555E13">
        <w:rPr>
          <w:rFonts w:cs="Arial"/>
          <w:szCs w:val="24"/>
        </w:rPr>
        <w:t>.</w:t>
      </w:r>
    </w:p>
    <w:p w:rsidR="002D23BA" w:rsidRPr="00E06FE8" w:rsidRDefault="002D23BA" w:rsidP="002D23BA">
      <w:pPr>
        <w:pStyle w:val="Heading2"/>
        <w:numPr>
          <w:ilvl w:val="1"/>
          <w:numId w:val="26"/>
        </w:numPr>
        <w:spacing w:before="120"/>
        <w:ind w:left="426"/>
      </w:pPr>
      <w:bookmarkStart w:id="139" w:name="_Toc497126051"/>
      <w:r w:rsidRPr="00E06FE8">
        <w:t xml:space="preserve">Café Outbreak, </w:t>
      </w:r>
      <w:r w:rsidRPr="00E06FE8">
        <w:rPr>
          <w:i/>
        </w:rPr>
        <w:t>Salmonella</w:t>
      </w:r>
      <w:r w:rsidRPr="00E06FE8">
        <w:t xml:space="preserve"> Typhimurium (outbreak code 042-2017-002)</w:t>
      </w:r>
      <w:bookmarkEnd w:id="139"/>
    </w:p>
    <w:p w:rsidR="00955810" w:rsidRPr="00E06FE8" w:rsidRDefault="00955810" w:rsidP="00955810">
      <w:pPr>
        <w:spacing w:line="360" w:lineRule="auto"/>
      </w:pPr>
      <w:r w:rsidRPr="00E06FE8">
        <w:t xml:space="preserve">At least six people were ill with diarrhoea </w:t>
      </w:r>
      <w:r w:rsidR="00EA0634" w:rsidRPr="00E06FE8">
        <w:t xml:space="preserve">after eating food from the </w:t>
      </w:r>
      <w:r w:rsidR="00EA0634">
        <w:t xml:space="preserve">same </w:t>
      </w:r>
      <w:r w:rsidR="00EA0634" w:rsidRPr="00E06FE8">
        <w:t>café</w:t>
      </w:r>
      <w:r w:rsidR="00EA0634">
        <w:t>.</w:t>
      </w:r>
      <w:r w:rsidR="00EA0634" w:rsidRPr="00E06FE8">
        <w:t xml:space="preserve"> </w:t>
      </w:r>
      <w:r w:rsidR="00EA0634">
        <w:t>O</w:t>
      </w:r>
      <w:r w:rsidRPr="00E06FE8">
        <w:t>f these</w:t>
      </w:r>
      <w:r w:rsidR="00F11064">
        <w:t>,</w:t>
      </w:r>
      <w:r w:rsidRPr="00E06FE8">
        <w:t xml:space="preserve"> five were diagnosed with </w:t>
      </w:r>
      <w:r w:rsidR="005150AA" w:rsidRPr="00E06FE8">
        <w:t>STM</w:t>
      </w:r>
      <w:r w:rsidRPr="00E06FE8">
        <w:t xml:space="preserve"> MLVA type 03-25-16-12-523. Cases were interviewed using a hypothesis generating questionnaire containing questions about their illness and food they ate. People became ill between 26/12/2016 and 03/01/2017 and the incubation period was 61 hours. Symptoms included diarrhoea (100%), bloody diarrhoea (n=40%), vomiting (n=20%) and fever (100%) and one case was admitted to hospital. All the cases had breakfast dishes containing eggs. The eggs used at the café were free range eggs from a </w:t>
      </w:r>
      <w:r w:rsidR="00341942">
        <w:t>WA</w:t>
      </w:r>
      <w:r w:rsidRPr="00E06FE8">
        <w:t xml:space="preserve"> egg producer</w:t>
      </w:r>
      <w:r w:rsidR="0002110A">
        <w:t xml:space="preserve"> 1F</w:t>
      </w:r>
      <w:r w:rsidRPr="00E06FE8">
        <w:t xml:space="preserve">. Egg dishes sampled were negative for </w:t>
      </w:r>
      <w:r w:rsidRPr="00E06FE8">
        <w:rPr>
          <w:i/>
        </w:rPr>
        <w:t>Salmonella</w:t>
      </w:r>
      <w:r w:rsidRPr="00E06FE8">
        <w:t xml:space="preserve">.  Food safety officers investigated the food business and found satisfactory food handling and hygiene practices. </w:t>
      </w:r>
      <w:r w:rsidR="005150AA" w:rsidRPr="00E06FE8">
        <w:t>Since December 2015, this</w:t>
      </w:r>
      <w:r w:rsidRPr="00E06FE8">
        <w:t xml:space="preserve"> </w:t>
      </w:r>
      <w:r w:rsidR="005150AA" w:rsidRPr="00E06FE8">
        <w:t>STM</w:t>
      </w:r>
      <w:r w:rsidRPr="00E06FE8">
        <w:t xml:space="preserve"> type and similar types (same MLVA or differ by</w:t>
      </w:r>
      <w:r w:rsidR="00E06FE8">
        <w:t xml:space="preserve"> one repeat difference at a locus</w:t>
      </w:r>
      <w:r w:rsidRPr="00E06FE8">
        <w:t xml:space="preserve">) </w:t>
      </w:r>
      <w:r w:rsidR="00E06FE8">
        <w:t>have</w:t>
      </w:r>
      <w:r w:rsidR="005150AA" w:rsidRPr="00E06FE8">
        <w:t xml:space="preserve"> caused</w:t>
      </w:r>
      <w:r w:rsidRPr="00E06FE8">
        <w:t xml:space="preserve"> seven other </w:t>
      </w:r>
      <w:r w:rsidR="005150AA" w:rsidRPr="00E06FE8">
        <w:t xml:space="preserve">point source </w:t>
      </w:r>
      <w:r w:rsidRPr="00E06FE8">
        <w:t xml:space="preserve">outbreaks </w:t>
      </w:r>
      <w:r w:rsidR="005150AA" w:rsidRPr="00E06FE8">
        <w:t>and</w:t>
      </w:r>
      <w:r w:rsidRPr="00E06FE8">
        <w:t xml:space="preserve"> egg dishes </w:t>
      </w:r>
      <w:r w:rsidR="005150AA" w:rsidRPr="00E06FE8">
        <w:t>were</w:t>
      </w:r>
      <w:r w:rsidRPr="00E06FE8">
        <w:t xml:space="preserve"> the implicated food. The evidence suggests that illness was due to </w:t>
      </w:r>
      <w:r w:rsidR="002B73F8" w:rsidRPr="00E06FE8">
        <w:t xml:space="preserve">probable </w:t>
      </w:r>
      <w:r w:rsidRPr="00E06FE8">
        <w:t xml:space="preserve">foodborne transmission. </w:t>
      </w:r>
    </w:p>
    <w:p w:rsidR="00FC7816" w:rsidRPr="00E06FE8" w:rsidRDefault="00216D45" w:rsidP="00593890">
      <w:pPr>
        <w:pStyle w:val="Heading2"/>
        <w:numPr>
          <w:ilvl w:val="1"/>
          <w:numId w:val="26"/>
        </w:numPr>
        <w:spacing w:before="120"/>
        <w:ind w:left="426"/>
      </w:pPr>
      <w:bookmarkStart w:id="140" w:name="_Toc497126052"/>
      <w:r w:rsidRPr="00E06FE8">
        <w:t xml:space="preserve">Mine Site </w:t>
      </w:r>
      <w:r w:rsidR="00451F76" w:rsidRPr="00E06FE8">
        <w:t>outbreak</w:t>
      </w:r>
      <w:r w:rsidR="00FC7816" w:rsidRPr="00E06FE8">
        <w:t xml:space="preserve">, </w:t>
      </w:r>
      <w:r w:rsidRPr="00E06FE8">
        <w:rPr>
          <w:i/>
        </w:rPr>
        <w:t>Salmonella</w:t>
      </w:r>
      <w:r w:rsidRPr="00E06FE8">
        <w:t xml:space="preserve"> Typhimurium </w:t>
      </w:r>
      <w:r w:rsidR="00FC7816" w:rsidRPr="00E06FE8">
        <w:t xml:space="preserve">(outbreak code </w:t>
      </w:r>
      <w:r w:rsidR="000512F6" w:rsidRPr="00E06FE8">
        <w:t>042-2017-004</w:t>
      </w:r>
      <w:r w:rsidR="00FC7816" w:rsidRPr="00E06FE8">
        <w:t>)</w:t>
      </w:r>
      <w:bookmarkEnd w:id="140"/>
    </w:p>
    <w:p w:rsidR="000512F6" w:rsidRPr="00E06FE8" w:rsidRDefault="000512F6" w:rsidP="000512F6">
      <w:pPr>
        <w:spacing w:line="360" w:lineRule="auto"/>
      </w:pPr>
      <w:r w:rsidRPr="00E06FE8">
        <w:t xml:space="preserve">Interviewing of STM MLVA 03-17-09-12-523 cases identified a case that had worked on a mine site during the incubation period. The case reported that others on site had been ill also. The site nurse had records of 22 people being ill with gastroenteritis between 13/1/17 and 8/2/17. There were 520-620 people on site at the mine, giving a minimum attack rate of 3.5-4.2%. </w:t>
      </w:r>
    </w:p>
    <w:p w:rsidR="00A83CCE" w:rsidRPr="00E06FE8" w:rsidRDefault="000512F6" w:rsidP="000512F6">
      <w:pPr>
        <w:spacing w:line="360" w:lineRule="auto"/>
        <w:rPr>
          <w:rFonts w:cs="Arial"/>
          <w:szCs w:val="24"/>
        </w:rPr>
      </w:pPr>
      <w:r w:rsidRPr="00E06FE8">
        <w:rPr>
          <w:rFonts w:cs="Arial"/>
          <w:szCs w:val="24"/>
        </w:rPr>
        <w:t xml:space="preserve">A questionnaire was distributed to the ill workers, but only 10 interviews were returned. Symptoms reported included diarrhoea (10/10), abdominal pain (9/10), headache (6/10), tiredness (6/10), joint/muscle pain (3/10), chills (2/10), bloody diarrhoea (2/10) and fever (1/10). The median duration of illness was 1.5 days (range 1-21 days) and one person was hospitalised. A total of </w:t>
      </w:r>
      <w:r w:rsidRPr="00E06FE8">
        <w:t xml:space="preserve">two </w:t>
      </w:r>
      <w:r w:rsidRPr="00E06FE8">
        <w:rPr>
          <w:i/>
        </w:rPr>
        <w:t>Salmonella</w:t>
      </w:r>
      <w:r w:rsidRPr="00E06FE8">
        <w:t xml:space="preserve"> cases (both STM MLVA 03-17-09-12-523) were identified.</w:t>
      </w:r>
      <w:r w:rsidR="00F75C59" w:rsidRPr="00E06FE8">
        <w:rPr>
          <w:rFonts w:cs="Arial"/>
          <w:szCs w:val="24"/>
        </w:rPr>
        <w:t xml:space="preserve"> </w:t>
      </w:r>
      <w:r w:rsidRPr="00E06FE8">
        <w:rPr>
          <w:rFonts w:cs="Arial"/>
          <w:szCs w:val="24"/>
        </w:rPr>
        <w:t xml:space="preserve">The following food consumption was reported by cases: eggs (8/10), bacon (8/10), chicken (6/10), raw vegetables (6/10), sausages (4/10), BBQ chicken (4/10), pancakes (4/10), cheesecake (2/10) and chocolate mousse (1/10). For the people that reported eating eggs, 5/8 ate fried eggs, 2/8 ate scrambled eggs and 5/8 ate poached </w:t>
      </w:r>
      <w:r w:rsidRPr="00E06FE8">
        <w:rPr>
          <w:rFonts w:cs="Arial"/>
          <w:szCs w:val="24"/>
        </w:rPr>
        <w:lastRenderedPageBreak/>
        <w:t xml:space="preserve">eggs. </w:t>
      </w:r>
      <w:r w:rsidR="00F75C59" w:rsidRPr="00E06FE8">
        <w:rPr>
          <w:rFonts w:cs="Arial"/>
          <w:szCs w:val="24"/>
        </w:rPr>
        <w:t xml:space="preserve">Swabs collected from the site kitchen on 23/2/17 were negative for </w:t>
      </w:r>
      <w:r w:rsidR="00F75C59" w:rsidRPr="00E06FE8">
        <w:rPr>
          <w:rFonts w:cs="Arial"/>
          <w:i/>
          <w:szCs w:val="24"/>
        </w:rPr>
        <w:t>Salmonella</w:t>
      </w:r>
      <w:r w:rsidR="00F75C59" w:rsidRPr="00E06FE8">
        <w:rPr>
          <w:rFonts w:cs="Arial"/>
          <w:szCs w:val="24"/>
        </w:rPr>
        <w:t>. The eggs used at the site were from</w:t>
      </w:r>
      <w:r w:rsidR="0002110A">
        <w:rPr>
          <w:rFonts w:cs="Arial"/>
          <w:szCs w:val="24"/>
        </w:rPr>
        <w:t xml:space="preserve"> </w:t>
      </w:r>
      <w:r w:rsidR="00341942">
        <w:rPr>
          <w:rFonts w:cs="Arial"/>
          <w:szCs w:val="24"/>
        </w:rPr>
        <w:t xml:space="preserve">WA </w:t>
      </w:r>
      <w:r w:rsidR="0002110A">
        <w:rPr>
          <w:rFonts w:cs="Arial"/>
          <w:szCs w:val="24"/>
        </w:rPr>
        <w:t>egg producer 1B</w:t>
      </w:r>
      <w:r w:rsidR="00EA0634">
        <w:rPr>
          <w:rFonts w:cs="Arial"/>
          <w:szCs w:val="24"/>
        </w:rPr>
        <w:t xml:space="preserve">, which is </w:t>
      </w:r>
      <w:r w:rsidR="00F75C59" w:rsidRPr="00E06FE8">
        <w:rPr>
          <w:rFonts w:cs="Arial"/>
          <w:szCs w:val="24"/>
        </w:rPr>
        <w:t xml:space="preserve">implicated in the STM 03-17-09-12-523 cluster (see section </w:t>
      </w:r>
      <w:r w:rsidR="00BD384A" w:rsidRPr="00E06FE8">
        <w:rPr>
          <w:rFonts w:cs="Arial"/>
          <w:szCs w:val="24"/>
        </w:rPr>
        <w:t>4</w:t>
      </w:r>
      <w:r w:rsidR="00F75C59" w:rsidRPr="00E06FE8">
        <w:rPr>
          <w:rFonts w:cs="Arial"/>
          <w:szCs w:val="24"/>
        </w:rPr>
        <w:t xml:space="preserve">). The food vehicle responsible for the outbreak was unknown. </w:t>
      </w:r>
      <w:r w:rsidRPr="00E06FE8">
        <w:rPr>
          <w:rFonts w:cs="Arial"/>
          <w:szCs w:val="24"/>
        </w:rPr>
        <w:t>The mode of transmission was probable foodborne.</w:t>
      </w:r>
    </w:p>
    <w:p w:rsidR="00C120E1" w:rsidRPr="00E06FE8" w:rsidRDefault="00216D45" w:rsidP="00593890">
      <w:pPr>
        <w:pStyle w:val="Heading2"/>
        <w:numPr>
          <w:ilvl w:val="1"/>
          <w:numId w:val="26"/>
        </w:numPr>
        <w:spacing w:before="120"/>
        <w:ind w:left="426"/>
      </w:pPr>
      <w:bookmarkStart w:id="141" w:name="_Toc497126053"/>
      <w:proofErr w:type="spellStart"/>
      <w:r w:rsidRPr="00E06FE8">
        <w:t>Nasi</w:t>
      </w:r>
      <w:proofErr w:type="spellEnd"/>
      <w:r w:rsidRPr="00E06FE8">
        <w:t xml:space="preserve"> </w:t>
      </w:r>
      <w:proofErr w:type="spellStart"/>
      <w:r w:rsidRPr="00E06FE8">
        <w:t>Lemak</w:t>
      </w:r>
      <w:proofErr w:type="spellEnd"/>
      <w:r w:rsidR="00C120E1" w:rsidRPr="00E06FE8">
        <w:t xml:space="preserve">, </w:t>
      </w:r>
      <w:r w:rsidR="00C120E1" w:rsidRPr="00E06FE8">
        <w:rPr>
          <w:i/>
        </w:rPr>
        <w:t>Salmonella</w:t>
      </w:r>
      <w:r w:rsidR="00C120E1" w:rsidRPr="00E06FE8">
        <w:t xml:space="preserve"> Typ</w:t>
      </w:r>
      <w:r w:rsidRPr="00E06FE8">
        <w:t>himurium (outbreak code 042-2017</w:t>
      </w:r>
      <w:r w:rsidR="00C120E1" w:rsidRPr="00E06FE8">
        <w:t>-</w:t>
      </w:r>
      <w:r w:rsidR="00F606CE" w:rsidRPr="00E06FE8">
        <w:t>005</w:t>
      </w:r>
      <w:r w:rsidR="00C120E1" w:rsidRPr="00E06FE8">
        <w:t>)</w:t>
      </w:r>
      <w:bookmarkEnd w:id="141"/>
    </w:p>
    <w:p w:rsidR="00810852" w:rsidRPr="00E06FE8" w:rsidRDefault="00810852" w:rsidP="00810852">
      <w:pPr>
        <w:spacing w:line="360" w:lineRule="auto"/>
        <w:rPr>
          <w:rFonts w:cs="Arial"/>
        </w:rPr>
      </w:pPr>
      <w:r w:rsidRPr="00E06FE8">
        <w:rPr>
          <w:rFonts w:cs="Arial"/>
        </w:rPr>
        <w:t xml:space="preserve">Following a complaint from a notified </w:t>
      </w:r>
      <w:r w:rsidRPr="00E06FE8">
        <w:rPr>
          <w:rFonts w:cs="Arial"/>
          <w:i/>
        </w:rPr>
        <w:t xml:space="preserve">Salmonella </w:t>
      </w:r>
      <w:r w:rsidRPr="00E06FE8">
        <w:rPr>
          <w:rFonts w:cs="Arial"/>
        </w:rPr>
        <w:t xml:space="preserve">case, and doctor notifications detailing consumption of </w:t>
      </w:r>
      <w:proofErr w:type="spellStart"/>
      <w:r w:rsidRPr="00E06FE8">
        <w:rPr>
          <w:rFonts w:cs="Arial"/>
        </w:rPr>
        <w:t>nasi</w:t>
      </w:r>
      <w:proofErr w:type="spellEnd"/>
      <w:r w:rsidRPr="00E06FE8">
        <w:rPr>
          <w:rFonts w:cs="Arial"/>
        </w:rPr>
        <w:t xml:space="preserve"> </w:t>
      </w:r>
      <w:proofErr w:type="spellStart"/>
      <w:r w:rsidRPr="00E06FE8">
        <w:rPr>
          <w:rFonts w:cs="Arial"/>
        </w:rPr>
        <w:t>lemak</w:t>
      </w:r>
      <w:proofErr w:type="spellEnd"/>
      <w:r w:rsidRPr="00E06FE8">
        <w:rPr>
          <w:rFonts w:cs="Arial"/>
        </w:rPr>
        <w:t xml:space="preserve"> or food from an Asian grocer, an outbreak related to </w:t>
      </w:r>
      <w:proofErr w:type="spellStart"/>
      <w:r w:rsidRPr="00E06FE8">
        <w:rPr>
          <w:rFonts w:cs="Arial"/>
        </w:rPr>
        <w:t>nasi</w:t>
      </w:r>
      <w:proofErr w:type="spellEnd"/>
      <w:r w:rsidRPr="00E06FE8">
        <w:rPr>
          <w:rFonts w:cs="Arial"/>
        </w:rPr>
        <w:t xml:space="preserve"> </w:t>
      </w:r>
      <w:proofErr w:type="spellStart"/>
      <w:r w:rsidRPr="00E06FE8">
        <w:rPr>
          <w:rFonts w:cs="Arial"/>
        </w:rPr>
        <w:t>lemak</w:t>
      </w:r>
      <w:proofErr w:type="spellEnd"/>
      <w:r w:rsidRPr="00E06FE8">
        <w:rPr>
          <w:rFonts w:cs="Arial"/>
        </w:rPr>
        <w:t xml:space="preserve"> consumption was identified in February. Further cases were i</w:t>
      </w:r>
      <w:r w:rsidR="00EA0634">
        <w:rPr>
          <w:rFonts w:cs="Arial"/>
        </w:rPr>
        <w:t>dentified during interviews of</w:t>
      </w:r>
      <w:r w:rsidRPr="00E06FE8">
        <w:rPr>
          <w:rFonts w:cs="Arial"/>
        </w:rPr>
        <w:t xml:space="preserve"> STM 03-17-09-12-523 cases as part of an ongoing community wide outbreak. </w:t>
      </w:r>
    </w:p>
    <w:p w:rsidR="00810852" w:rsidRPr="00E06FE8" w:rsidRDefault="00810852" w:rsidP="00810852">
      <w:pPr>
        <w:spacing w:line="360" w:lineRule="auto"/>
        <w:rPr>
          <w:rFonts w:cs="Arial"/>
        </w:rPr>
      </w:pPr>
      <w:r w:rsidRPr="00E06FE8">
        <w:rPr>
          <w:rFonts w:cs="Arial"/>
        </w:rPr>
        <w:t xml:space="preserve">A total of 23 cases were diagnosed with </w:t>
      </w:r>
      <w:r w:rsidRPr="00E06FE8">
        <w:rPr>
          <w:rFonts w:cs="Arial"/>
          <w:i/>
        </w:rPr>
        <w:t xml:space="preserve">S. </w:t>
      </w:r>
      <w:r w:rsidRPr="00E06FE8">
        <w:rPr>
          <w:rFonts w:cs="Arial"/>
        </w:rPr>
        <w:t>Typhimurium (20 ca</w:t>
      </w:r>
      <w:r w:rsidR="00EA0634">
        <w:rPr>
          <w:rFonts w:cs="Arial"/>
        </w:rPr>
        <w:t>ses with MLVA 03-17-09-12-523, 2</w:t>
      </w:r>
      <w:r w:rsidRPr="00E06FE8">
        <w:rPr>
          <w:rFonts w:cs="Arial"/>
        </w:rPr>
        <w:t xml:space="preserve"> case</w:t>
      </w:r>
      <w:r w:rsidR="00EA0634">
        <w:rPr>
          <w:rFonts w:cs="Arial"/>
        </w:rPr>
        <w:t>s</w:t>
      </w:r>
      <w:r w:rsidRPr="00E06FE8">
        <w:rPr>
          <w:rFonts w:cs="Arial"/>
        </w:rPr>
        <w:t xml:space="preserve"> with 03-16-09-12-523 and 1 case with 03-17-09-11-523). A further case was PCR positive for </w:t>
      </w:r>
      <w:r w:rsidRPr="00E06FE8">
        <w:rPr>
          <w:rFonts w:cs="Arial"/>
          <w:i/>
        </w:rPr>
        <w:t>Salmonella</w:t>
      </w:r>
      <w:r w:rsidRPr="00E06FE8">
        <w:rPr>
          <w:rFonts w:cs="Arial"/>
        </w:rPr>
        <w:t>. There were 12 males and 12 females with a median age of 48.5 years (range 14-67 years).</w:t>
      </w:r>
    </w:p>
    <w:p w:rsidR="00810852" w:rsidRPr="00E06FE8" w:rsidRDefault="00810852" w:rsidP="002B73F8">
      <w:pPr>
        <w:spacing w:line="360" w:lineRule="auto"/>
        <w:rPr>
          <w:rFonts w:cs="Arial"/>
        </w:rPr>
      </w:pPr>
      <w:r w:rsidRPr="00E06FE8">
        <w:rPr>
          <w:rFonts w:cs="Arial"/>
        </w:rPr>
        <w:t xml:space="preserve">Twenty three diagnosed cases were interviewed using a structured questionnaire. An analytical study was not performed due to the low number of well people able to be identified that had consumed the </w:t>
      </w:r>
      <w:proofErr w:type="spellStart"/>
      <w:r w:rsidRPr="00E06FE8">
        <w:rPr>
          <w:rFonts w:cs="Arial"/>
        </w:rPr>
        <w:t>nasi</w:t>
      </w:r>
      <w:proofErr w:type="spellEnd"/>
      <w:r w:rsidRPr="00E06FE8">
        <w:rPr>
          <w:rFonts w:cs="Arial"/>
        </w:rPr>
        <w:t xml:space="preserve"> </w:t>
      </w:r>
      <w:proofErr w:type="spellStart"/>
      <w:r w:rsidRPr="00E06FE8">
        <w:rPr>
          <w:rFonts w:cs="Arial"/>
        </w:rPr>
        <w:t>lemak</w:t>
      </w:r>
      <w:proofErr w:type="spellEnd"/>
      <w:r w:rsidRPr="00E06FE8">
        <w:rPr>
          <w:rFonts w:cs="Arial"/>
        </w:rPr>
        <w:t xml:space="preserve">. Onset dates ranged from 4/2/17 to 7/2/17. The median incubation period was 11.5 hours. Ten cases were hospitalised. Symptoms reported included: diarrhoea: (23/23), bloody diarrhoea (4/23), fever (18/23), abdominal pain (20/23) and vomiting (15/23). </w:t>
      </w:r>
    </w:p>
    <w:p w:rsidR="00810852" w:rsidRPr="00E06FE8" w:rsidRDefault="00810852" w:rsidP="00810852">
      <w:pPr>
        <w:spacing w:line="360" w:lineRule="auto"/>
        <w:rPr>
          <w:rFonts w:cs="Arial"/>
        </w:rPr>
      </w:pPr>
      <w:proofErr w:type="spellStart"/>
      <w:r w:rsidRPr="00E06FE8">
        <w:rPr>
          <w:rFonts w:cs="Arial"/>
        </w:rPr>
        <w:t>Nasi</w:t>
      </w:r>
      <w:proofErr w:type="spellEnd"/>
      <w:r w:rsidRPr="00E06FE8">
        <w:rPr>
          <w:rFonts w:cs="Arial"/>
        </w:rPr>
        <w:t xml:space="preserve"> </w:t>
      </w:r>
      <w:proofErr w:type="spellStart"/>
      <w:r w:rsidRPr="00E06FE8">
        <w:rPr>
          <w:rFonts w:cs="Arial"/>
        </w:rPr>
        <w:t>lemak</w:t>
      </w:r>
      <w:proofErr w:type="spellEnd"/>
      <w:r w:rsidRPr="00E06FE8">
        <w:rPr>
          <w:rFonts w:cs="Arial"/>
        </w:rPr>
        <w:t xml:space="preserve"> was purchased from three Asian grocers between the 4/2/17 and 5/2/17. Most cases reported consuming a particular type of </w:t>
      </w:r>
      <w:proofErr w:type="spellStart"/>
      <w:r w:rsidRPr="00E06FE8">
        <w:rPr>
          <w:rFonts w:cs="Arial"/>
        </w:rPr>
        <w:t>nasi</w:t>
      </w:r>
      <w:proofErr w:type="spellEnd"/>
      <w:r w:rsidRPr="00E06FE8">
        <w:rPr>
          <w:rFonts w:cs="Arial"/>
        </w:rPr>
        <w:t xml:space="preserve"> </w:t>
      </w:r>
      <w:proofErr w:type="spellStart"/>
      <w:r w:rsidRPr="00E06FE8">
        <w:rPr>
          <w:rFonts w:cs="Arial"/>
        </w:rPr>
        <w:t>lemak</w:t>
      </w:r>
      <w:proofErr w:type="spellEnd"/>
      <w:r w:rsidRPr="00E06FE8">
        <w:rPr>
          <w:rFonts w:cs="Arial"/>
        </w:rPr>
        <w:t xml:space="preserve"> (coconut rice, cucumber, anchovies, omelette, peanuts and sambal wrapped in a triangular brown paper bag). A few cases described a variation on this version of </w:t>
      </w:r>
      <w:proofErr w:type="spellStart"/>
      <w:r w:rsidRPr="00E06FE8">
        <w:rPr>
          <w:rFonts w:cs="Arial"/>
        </w:rPr>
        <w:t>nasi</w:t>
      </w:r>
      <w:proofErr w:type="spellEnd"/>
      <w:r w:rsidRPr="00E06FE8">
        <w:rPr>
          <w:rFonts w:cs="Arial"/>
        </w:rPr>
        <w:t xml:space="preserve"> </w:t>
      </w:r>
      <w:proofErr w:type="spellStart"/>
      <w:r w:rsidRPr="00E06FE8">
        <w:rPr>
          <w:rFonts w:cs="Arial"/>
        </w:rPr>
        <w:t>lemak</w:t>
      </w:r>
      <w:proofErr w:type="spellEnd"/>
      <w:r w:rsidRPr="00E06FE8">
        <w:rPr>
          <w:rFonts w:cs="Arial"/>
        </w:rPr>
        <w:t xml:space="preserve"> (contained chicken or fish or boiled egg, in plastic takeaway rather than in the brown bag).</w:t>
      </w:r>
    </w:p>
    <w:p w:rsidR="00810852" w:rsidRPr="00E06FE8" w:rsidRDefault="00810852" w:rsidP="00810852">
      <w:pPr>
        <w:spacing w:line="360" w:lineRule="auto"/>
        <w:rPr>
          <w:rFonts w:cs="Arial"/>
        </w:rPr>
      </w:pPr>
      <w:r w:rsidRPr="00E06FE8">
        <w:rPr>
          <w:rFonts w:cs="Arial"/>
        </w:rPr>
        <w:t xml:space="preserve">The LGA EHO reported that an unregistered food business had supplied a food business in a different LGA, who in turn supplied a number of Asian grocers, including those implicated in the outbreak. The unregistered food business was ordered to stop production of the </w:t>
      </w:r>
      <w:proofErr w:type="spellStart"/>
      <w:r w:rsidRPr="00E06FE8">
        <w:rPr>
          <w:rFonts w:cs="Arial"/>
        </w:rPr>
        <w:t>nasi</w:t>
      </w:r>
      <w:proofErr w:type="spellEnd"/>
      <w:r w:rsidRPr="00E06FE8">
        <w:rPr>
          <w:rFonts w:cs="Arial"/>
        </w:rPr>
        <w:t xml:space="preserve"> </w:t>
      </w:r>
      <w:proofErr w:type="spellStart"/>
      <w:r w:rsidRPr="00E06FE8">
        <w:rPr>
          <w:rFonts w:cs="Arial"/>
        </w:rPr>
        <w:t>lemak</w:t>
      </w:r>
      <w:proofErr w:type="spellEnd"/>
      <w:r w:rsidRPr="00E06FE8">
        <w:rPr>
          <w:rFonts w:cs="Arial"/>
        </w:rPr>
        <w:t xml:space="preserve">. The </w:t>
      </w:r>
      <w:proofErr w:type="spellStart"/>
      <w:r w:rsidRPr="00E06FE8">
        <w:rPr>
          <w:rFonts w:cs="Arial"/>
        </w:rPr>
        <w:t>nasi</w:t>
      </w:r>
      <w:proofErr w:type="spellEnd"/>
      <w:r w:rsidRPr="00E06FE8">
        <w:rPr>
          <w:rFonts w:cs="Arial"/>
        </w:rPr>
        <w:t xml:space="preserve"> </w:t>
      </w:r>
      <w:proofErr w:type="spellStart"/>
      <w:r w:rsidRPr="00E06FE8">
        <w:rPr>
          <w:rFonts w:cs="Arial"/>
        </w:rPr>
        <w:t>lemak</w:t>
      </w:r>
      <w:proofErr w:type="spellEnd"/>
      <w:r w:rsidRPr="00E06FE8">
        <w:rPr>
          <w:rFonts w:cs="Arial"/>
        </w:rPr>
        <w:t xml:space="preserve"> was being made once per week and the </w:t>
      </w:r>
      <w:r w:rsidR="002555C8" w:rsidRPr="00E06FE8">
        <w:rPr>
          <w:rFonts w:cs="Arial"/>
        </w:rPr>
        <w:t>food business owner</w:t>
      </w:r>
      <w:r w:rsidRPr="00E06FE8">
        <w:rPr>
          <w:rFonts w:cs="Arial"/>
        </w:rPr>
        <w:t xml:space="preserve"> was not able to recall the brand of eggs used. No sampling was able to be conducted.</w:t>
      </w:r>
    </w:p>
    <w:p w:rsidR="00AA5B76" w:rsidRPr="00E06FE8" w:rsidRDefault="00287247" w:rsidP="00AA5B76">
      <w:pPr>
        <w:pStyle w:val="Heading2"/>
        <w:numPr>
          <w:ilvl w:val="1"/>
          <w:numId w:val="26"/>
        </w:numPr>
        <w:spacing w:before="120"/>
        <w:ind w:left="426"/>
      </w:pPr>
      <w:bookmarkStart w:id="142" w:name="_Gastroenteritis_outbreak,_Salmonell"/>
      <w:bookmarkStart w:id="143" w:name="_Toc497126054"/>
      <w:bookmarkStart w:id="144" w:name="_Toc317599143"/>
      <w:bookmarkStart w:id="145" w:name="_Toc446066028"/>
      <w:bookmarkEnd w:id="142"/>
      <w:r w:rsidRPr="00E06FE8">
        <w:lastRenderedPageBreak/>
        <w:t>Restaurant</w:t>
      </w:r>
      <w:r w:rsidR="00AA5B76" w:rsidRPr="00E06FE8">
        <w:t xml:space="preserve"> outbreak, </w:t>
      </w:r>
      <w:r w:rsidR="00AA5B76" w:rsidRPr="00E06FE8">
        <w:rPr>
          <w:i/>
        </w:rPr>
        <w:t>Salmonella</w:t>
      </w:r>
      <w:r w:rsidR="00AA5B76" w:rsidRPr="00E06FE8">
        <w:t xml:space="preserve"> Typ</w:t>
      </w:r>
      <w:r w:rsidR="00216D45" w:rsidRPr="00E06FE8">
        <w:t>himurium (outbreak code 042-2017</w:t>
      </w:r>
      <w:r w:rsidR="00AA5B76" w:rsidRPr="00E06FE8">
        <w:t>-</w:t>
      </w:r>
      <w:r w:rsidR="00F606CE" w:rsidRPr="00E06FE8">
        <w:t>006</w:t>
      </w:r>
      <w:r w:rsidR="00AA5B76" w:rsidRPr="00E06FE8">
        <w:t>)</w:t>
      </w:r>
      <w:bookmarkEnd w:id="143"/>
    </w:p>
    <w:p w:rsidR="005150AA" w:rsidRPr="00E06FE8" w:rsidRDefault="005150AA" w:rsidP="005150AA">
      <w:pPr>
        <w:spacing w:line="360" w:lineRule="auto"/>
        <w:rPr>
          <w:rFonts w:cs="Arial"/>
        </w:rPr>
      </w:pPr>
      <w:r w:rsidRPr="00E06FE8">
        <w:rPr>
          <w:rFonts w:cs="Arial"/>
        </w:rPr>
        <w:t xml:space="preserve">Six cases of STM MLVA 05-14-14-11-490 reported that during their incubation period they had visited a restaurant in common </w:t>
      </w:r>
      <w:r w:rsidR="00EA0634">
        <w:rPr>
          <w:rFonts w:cs="Arial"/>
        </w:rPr>
        <w:t>between 5/1/2017 and 11/</w:t>
      </w:r>
      <w:r w:rsidRPr="00E06FE8">
        <w:rPr>
          <w:rFonts w:cs="Arial"/>
        </w:rPr>
        <w:t>1/20</w:t>
      </w:r>
      <w:r w:rsidR="00EA0634">
        <w:rPr>
          <w:rFonts w:cs="Arial"/>
        </w:rPr>
        <w:t>1</w:t>
      </w:r>
      <w:r w:rsidRPr="00E06FE8">
        <w:rPr>
          <w:rFonts w:cs="Arial"/>
        </w:rPr>
        <w:t>7. The median incubation period was 1.8 days, with median duration of diarrhoea of 8.5 days. One case was hospitalised. Food consumed at the restaurant was available for five cases and 4/5 ate BBQ pork dishes and 3/5 had noodles. The fifth case only had bubble tea. EHO investigation found evidence of non-compliances including potential for cross contamination due to poor separation of raw meats and other ready to eat food products in</w:t>
      </w:r>
      <w:r w:rsidR="00EA0634">
        <w:rPr>
          <w:rFonts w:cs="Arial"/>
        </w:rPr>
        <w:t xml:space="preserve"> the</w:t>
      </w:r>
      <w:r w:rsidRPr="00E06FE8">
        <w:rPr>
          <w:rFonts w:cs="Arial"/>
        </w:rPr>
        <w:t xml:space="preserve"> cool room. Transmission was </w:t>
      </w:r>
      <w:r w:rsidR="002555C8" w:rsidRPr="00E06FE8">
        <w:rPr>
          <w:rFonts w:cs="Arial"/>
        </w:rPr>
        <w:t xml:space="preserve">probable </w:t>
      </w:r>
      <w:r w:rsidR="00EA0634">
        <w:rPr>
          <w:rFonts w:cs="Arial"/>
        </w:rPr>
        <w:t>food</w:t>
      </w:r>
      <w:r w:rsidRPr="00E06FE8">
        <w:rPr>
          <w:rFonts w:cs="Arial"/>
        </w:rPr>
        <w:t>borne.</w:t>
      </w:r>
    </w:p>
    <w:p w:rsidR="00AA5B76" w:rsidRPr="00E06FE8" w:rsidRDefault="00216D45" w:rsidP="00AA5B76">
      <w:pPr>
        <w:pStyle w:val="Heading2"/>
        <w:numPr>
          <w:ilvl w:val="1"/>
          <w:numId w:val="26"/>
        </w:numPr>
        <w:spacing w:before="120"/>
        <w:ind w:left="426"/>
      </w:pPr>
      <w:bookmarkStart w:id="146" w:name="_Toc497126055"/>
      <w:r w:rsidRPr="00E06FE8">
        <w:t xml:space="preserve">Café </w:t>
      </w:r>
      <w:r w:rsidR="00F606CE" w:rsidRPr="00E06FE8">
        <w:t>o</w:t>
      </w:r>
      <w:r w:rsidR="00AA5B76" w:rsidRPr="00E06FE8">
        <w:t xml:space="preserve">utbreak, </w:t>
      </w:r>
      <w:r w:rsidR="00AA5B76" w:rsidRPr="00E06FE8">
        <w:rPr>
          <w:i/>
        </w:rPr>
        <w:t>Salmonella</w:t>
      </w:r>
      <w:r w:rsidR="00AA5B76" w:rsidRPr="00E06FE8">
        <w:t xml:space="preserve"> Typ</w:t>
      </w:r>
      <w:r w:rsidRPr="00E06FE8">
        <w:t>himu</w:t>
      </w:r>
      <w:r w:rsidR="00F606CE" w:rsidRPr="00E06FE8">
        <w:t>rium (outbreak code 042-2017-007</w:t>
      </w:r>
      <w:r w:rsidR="00AA5B76" w:rsidRPr="00E06FE8">
        <w:t>)</w:t>
      </w:r>
      <w:bookmarkEnd w:id="146"/>
    </w:p>
    <w:p w:rsidR="005150AA" w:rsidRPr="00E06FE8" w:rsidRDefault="005150AA" w:rsidP="005150AA">
      <w:pPr>
        <w:spacing w:line="360" w:lineRule="auto"/>
        <w:rPr>
          <w:rFonts w:cs="Arial"/>
        </w:rPr>
      </w:pPr>
      <w:r w:rsidRPr="00E06FE8">
        <w:rPr>
          <w:rFonts w:cs="Arial"/>
        </w:rPr>
        <w:t xml:space="preserve">Three cases of STM MLVA 03-26-16-11-523 reported that during their incubation period they had visited a café in common on the same day 28/01/2017. The average incubation period was 1 day, with median duration of diarrhoea of 6 days. No cases were hospitalised. All cases had eaten breakfast egg dishes with hollandaise sauce at the cafe.  A hollandaise sauce sample from the café was also positive for the same type of </w:t>
      </w:r>
      <w:r w:rsidRPr="00E06FE8">
        <w:rPr>
          <w:rFonts w:cs="Arial"/>
          <w:i/>
        </w:rPr>
        <w:t>Salmonella</w:t>
      </w:r>
      <w:r w:rsidRPr="00E06FE8">
        <w:rPr>
          <w:rFonts w:cs="Arial"/>
        </w:rPr>
        <w:t xml:space="preserve">. </w:t>
      </w:r>
      <w:r w:rsidR="0002110A">
        <w:rPr>
          <w:rFonts w:cs="Arial"/>
        </w:rPr>
        <w:t xml:space="preserve">Eggs used in the hollandaise sauce were from WA egg producer 1G. </w:t>
      </w:r>
      <w:r w:rsidR="00EA0634">
        <w:rPr>
          <w:rFonts w:cs="Arial"/>
        </w:rPr>
        <w:t>Transmission was food</w:t>
      </w:r>
      <w:r w:rsidRPr="00E06FE8">
        <w:rPr>
          <w:rFonts w:cs="Arial"/>
        </w:rPr>
        <w:t>borne.</w:t>
      </w:r>
    </w:p>
    <w:p w:rsidR="00216D45" w:rsidRPr="00E06FE8" w:rsidRDefault="00216D45" w:rsidP="00216D45">
      <w:pPr>
        <w:pStyle w:val="Heading2"/>
        <w:numPr>
          <w:ilvl w:val="1"/>
          <w:numId w:val="26"/>
        </w:numPr>
        <w:spacing w:before="120"/>
        <w:ind w:left="426"/>
      </w:pPr>
      <w:bookmarkStart w:id="147" w:name="_Toc497126056"/>
      <w:r w:rsidRPr="00E06FE8">
        <w:t xml:space="preserve">Cruise Ship outbreak, </w:t>
      </w:r>
      <w:r w:rsidRPr="00E06FE8">
        <w:rPr>
          <w:i/>
        </w:rPr>
        <w:t>Salmonell</w:t>
      </w:r>
      <w:r w:rsidRPr="00E06FE8">
        <w:t>a Typhimu</w:t>
      </w:r>
      <w:r w:rsidR="00463EA5" w:rsidRPr="00E06FE8">
        <w:t>rium (outbreak code 042-2017-008</w:t>
      </w:r>
      <w:r w:rsidRPr="00E06FE8">
        <w:t>)</w:t>
      </w:r>
      <w:bookmarkEnd w:id="147"/>
    </w:p>
    <w:p w:rsidR="00CC134C" w:rsidRPr="00E06FE8" w:rsidRDefault="00CC134C" w:rsidP="00F606CE">
      <w:pPr>
        <w:spacing w:line="360" w:lineRule="auto"/>
        <w:rPr>
          <w:rFonts w:cs="Arial"/>
        </w:rPr>
      </w:pPr>
      <w:r w:rsidRPr="00E06FE8">
        <w:rPr>
          <w:rFonts w:cs="Arial"/>
        </w:rPr>
        <w:t xml:space="preserve">Interviewing of STM MLVA 03-17-09-12-523 cases identified eight cases </w:t>
      </w:r>
      <w:proofErr w:type="gramStart"/>
      <w:r w:rsidRPr="00E06FE8">
        <w:rPr>
          <w:rFonts w:cs="Arial"/>
        </w:rPr>
        <w:t>who</w:t>
      </w:r>
      <w:proofErr w:type="gramEnd"/>
      <w:r w:rsidRPr="00E06FE8">
        <w:rPr>
          <w:rFonts w:cs="Arial"/>
        </w:rPr>
        <w:t xml:space="preserve"> had been on the same cruise ship during their incubation period. Affected people were identified on two consecutive cruises. There were at least 14 passengers (out of 1134) and two crew members (out of 288) who became ill with gastroenteritis symptoms. </w:t>
      </w:r>
    </w:p>
    <w:p w:rsidR="00CC134C" w:rsidRPr="00E06FE8" w:rsidRDefault="00CC134C" w:rsidP="00F606CE">
      <w:pPr>
        <w:spacing w:line="360" w:lineRule="auto"/>
        <w:rPr>
          <w:rFonts w:cs="Arial"/>
        </w:rPr>
      </w:pPr>
      <w:r w:rsidRPr="00E06FE8">
        <w:rPr>
          <w:rFonts w:cs="Arial"/>
        </w:rPr>
        <w:t>A total of 12 passengers were diagnosed with STM MLVA 03-17-09-12-523. A</w:t>
      </w:r>
      <w:r w:rsidR="006D41D4" w:rsidRPr="00E06FE8">
        <w:rPr>
          <w:rFonts w:cs="Arial"/>
        </w:rPr>
        <w:t xml:space="preserve"> further </w:t>
      </w:r>
      <w:r w:rsidRPr="00E06FE8">
        <w:rPr>
          <w:rFonts w:cs="Arial"/>
        </w:rPr>
        <w:t xml:space="preserve">case was </w:t>
      </w:r>
      <w:r w:rsidR="006D41D4" w:rsidRPr="00E06FE8">
        <w:rPr>
          <w:rFonts w:cs="Arial"/>
        </w:rPr>
        <w:t xml:space="preserve">PCR positive for </w:t>
      </w:r>
      <w:r w:rsidRPr="00E06FE8">
        <w:rPr>
          <w:rFonts w:cs="Arial"/>
          <w:i/>
        </w:rPr>
        <w:t>Salmonella</w:t>
      </w:r>
      <w:r w:rsidRPr="00E06FE8">
        <w:rPr>
          <w:rFonts w:cs="Arial"/>
        </w:rPr>
        <w:t xml:space="preserve">. The 13 diagnosed cases were interviewed using a structured questionnaire. An analytical study was not performed due to the low number of cases and low number of well co-travellers to use as controls. </w:t>
      </w:r>
    </w:p>
    <w:p w:rsidR="006D41D4" w:rsidRPr="00E06FE8" w:rsidRDefault="00CC134C" w:rsidP="00F606CE">
      <w:pPr>
        <w:spacing w:line="360" w:lineRule="auto"/>
        <w:rPr>
          <w:rFonts w:cs="Arial"/>
        </w:rPr>
      </w:pPr>
      <w:r w:rsidRPr="00E06FE8">
        <w:rPr>
          <w:rFonts w:cs="Arial"/>
        </w:rPr>
        <w:t xml:space="preserve">There were five males and eight females with median age of 58 years (range 33-67 years). </w:t>
      </w:r>
      <w:r w:rsidR="006D41D4" w:rsidRPr="00E06FE8">
        <w:rPr>
          <w:rFonts w:cs="Arial"/>
        </w:rPr>
        <w:t>Onset dates</w:t>
      </w:r>
      <w:r w:rsidRPr="00E06FE8">
        <w:rPr>
          <w:rFonts w:cs="Arial"/>
        </w:rPr>
        <w:t xml:space="preserve"> were from 28/1/17-3/2/17 for cruise #1 and 31/1/17-3/2/17 for cruise #2. No cases were hospitalised. </w:t>
      </w:r>
      <w:r w:rsidR="006D41D4" w:rsidRPr="00E06FE8">
        <w:rPr>
          <w:rFonts w:cs="Arial"/>
        </w:rPr>
        <w:t>Symptoms reported included</w:t>
      </w:r>
      <w:r w:rsidR="006C3F2B" w:rsidRPr="00E06FE8">
        <w:rPr>
          <w:rFonts w:cs="Arial"/>
        </w:rPr>
        <w:t xml:space="preserve">: </w:t>
      </w:r>
      <w:r w:rsidR="006C3F2B" w:rsidRPr="00E06FE8">
        <w:rPr>
          <w:rFonts w:cs="Arial"/>
          <w:szCs w:val="24"/>
        </w:rPr>
        <w:t>diarrhoea (</w:t>
      </w:r>
      <w:r w:rsidR="006D41D4" w:rsidRPr="00E06FE8">
        <w:rPr>
          <w:rFonts w:cs="Arial"/>
          <w:szCs w:val="24"/>
        </w:rPr>
        <w:t>13/13</w:t>
      </w:r>
      <w:r w:rsidR="006C3F2B" w:rsidRPr="00E06FE8">
        <w:rPr>
          <w:rFonts w:cs="Arial"/>
          <w:szCs w:val="24"/>
        </w:rPr>
        <w:t>),</w:t>
      </w:r>
      <w:r w:rsidR="006C3F2B" w:rsidRPr="00E06FE8">
        <w:rPr>
          <w:rFonts w:cs="Arial"/>
        </w:rPr>
        <w:t xml:space="preserve"> </w:t>
      </w:r>
      <w:r w:rsidR="006C3F2B" w:rsidRPr="00E06FE8">
        <w:rPr>
          <w:rFonts w:cs="Arial"/>
          <w:szCs w:val="24"/>
        </w:rPr>
        <w:t>bloody diarrhoea (</w:t>
      </w:r>
      <w:r w:rsidR="006D41D4" w:rsidRPr="00E06FE8">
        <w:rPr>
          <w:rFonts w:cs="Arial"/>
          <w:szCs w:val="24"/>
        </w:rPr>
        <w:t>4/13</w:t>
      </w:r>
      <w:r w:rsidR="006C3F2B" w:rsidRPr="00E06FE8">
        <w:rPr>
          <w:rFonts w:cs="Arial"/>
          <w:szCs w:val="24"/>
        </w:rPr>
        <w:t>), fever</w:t>
      </w:r>
      <w:r w:rsidR="006D41D4" w:rsidRPr="00E06FE8">
        <w:rPr>
          <w:rFonts w:cs="Arial"/>
          <w:szCs w:val="24"/>
        </w:rPr>
        <w:t xml:space="preserve"> </w:t>
      </w:r>
      <w:r w:rsidR="006C3F2B" w:rsidRPr="00E06FE8">
        <w:rPr>
          <w:rFonts w:cs="Arial"/>
          <w:szCs w:val="24"/>
        </w:rPr>
        <w:t>(</w:t>
      </w:r>
      <w:r w:rsidR="006D41D4" w:rsidRPr="00E06FE8">
        <w:rPr>
          <w:rFonts w:cs="Arial"/>
          <w:szCs w:val="24"/>
        </w:rPr>
        <w:t>12/13</w:t>
      </w:r>
      <w:r w:rsidR="006C3F2B" w:rsidRPr="00E06FE8">
        <w:rPr>
          <w:rFonts w:cs="Arial"/>
          <w:szCs w:val="24"/>
        </w:rPr>
        <w:t>) and v</w:t>
      </w:r>
      <w:r w:rsidR="006D41D4" w:rsidRPr="00E06FE8">
        <w:rPr>
          <w:rFonts w:cs="Arial"/>
          <w:szCs w:val="24"/>
        </w:rPr>
        <w:t xml:space="preserve">omiting </w:t>
      </w:r>
      <w:r w:rsidR="006C3F2B" w:rsidRPr="00E06FE8">
        <w:rPr>
          <w:rFonts w:cs="Arial"/>
          <w:szCs w:val="24"/>
        </w:rPr>
        <w:t>(</w:t>
      </w:r>
      <w:r w:rsidR="006D41D4" w:rsidRPr="00E06FE8">
        <w:rPr>
          <w:rFonts w:cs="Arial"/>
          <w:szCs w:val="24"/>
        </w:rPr>
        <w:t>3/13</w:t>
      </w:r>
      <w:r w:rsidR="006C3F2B" w:rsidRPr="00E06FE8">
        <w:rPr>
          <w:rFonts w:cs="Arial"/>
          <w:szCs w:val="24"/>
        </w:rPr>
        <w:t>). The median duration of illness was 7 days.</w:t>
      </w:r>
    </w:p>
    <w:p w:rsidR="00CC134C" w:rsidRPr="00E06FE8" w:rsidRDefault="006D41D4" w:rsidP="00F606CE">
      <w:pPr>
        <w:spacing w:line="360" w:lineRule="auto"/>
        <w:rPr>
          <w:rFonts w:cs="Arial"/>
        </w:rPr>
      </w:pPr>
      <w:r w:rsidRPr="00E06FE8">
        <w:rPr>
          <w:rFonts w:cs="Arial"/>
          <w:szCs w:val="24"/>
        </w:rPr>
        <w:lastRenderedPageBreak/>
        <w:t>Omelette and/or scrambled eggs were eaten by 12/13 interviewed cases. These dishes were made using a pasteurised egg product</w:t>
      </w:r>
      <w:r w:rsidR="0002110A">
        <w:rPr>
          <w:rFonts w:cs="Arial"/>
          <w:szCs w:val="24"/>
        </w:rPr>
        <w:t xml:space="preserve"> from egg producer </w:t>
      </w:r>
      <w:r w:rsidR="00341942">
        <w:rPr>
          <w:rFonts w:cs="Arial"/>
          <w:szCs w:val="24"/>
        </w:rPr>
        <w:t xml:space="preserve">WA </w:t>
      </w:r>
      <w:r w:rsidR="0002110A">
        <w:rPr>
          <w:rFonts w:cs="Arial"/>
          <w:szCs w:val="24"/>
        </w:rPr>
        <w:t>1B</w:t>
      </w:r>
      <w:r w:rsidRPr="00E06FE8">
        <w:rPr>
          <w:rFonts w:cs="Arial"/>
          <w:szCs w:val="24"/>
        </w:rPr>
        <w:t>. Three cases also ate fried or poached eggs made from shell eggs</w:t>
      </w:r>
      <w:r w:rsidR="00BD341A">
        <w:rPr>
          <w:rFonts w:cs="Arial"/>
          <w:szCs w:val="24"/>
        </w:rPr>
        <w:t xml:space="preserve"> from </w:t>
      </w:r>
      <w:r w:rsidR="00341942">
        <w:rPr>
          <w:rFonts w:cs="Arial"/>
          <w:szCs w:val="24"/>
        </w:rPr>
        <w:t xml:space="preserve">a non-WA </w:t>
      </w:r>
      <w:r w:rsidR="00BD341A">
        <w:rPr>
          <w:rFonts w:cs="Arial"/>
          <w:szCs w:val="24"/>
        </w:rPr>
        <w:t>egg producer 1</w:t>
      </w:r>
      <w:r w:rsidR="00166B1E">
        <w:rPr>
          <w:rFonts w:cs="Arial"/>
          <w:szCs w:val="24"/>
        </w:rPr>
        <w:t>E</w:t>
      </w:r>
      <w:bookmarkStart w:id="148" w:name="_GoBack"/>
      <w:bookmarkEnd w:id="148"/>
      <w:r w:rsidRPr="00E06FE8">
        <w:rPr>
          <w:rFonts w:cs="Arial"/>
          <w:szCs w:val="24"/>
        </w:rPr>
        <w:t>. </w:t>
      </w:r>
      <w:r w:rsidR="00CC134C" w:rsidRPr="00E06FE8">
        <w:rPr>
          <w:rFonts w:cs="Arial"/>
        </w:rPr>
        <w:t xml:space="preserve">Food, water and environmental samples collected </w:t>
      </w:r>
      <w:r w:rsidRPr="00E06FE8">
        <w:rPr>
          <w:rFonts w:cs="Arial"/>
        </w:rPr>
        <w:t xml:space="preserve">from the ship </w:t>
      </w:r>
      <w:r w:rsidR="00CC134C" w:rsidRPr="00E06FE8">
        <w:rPr>
          <w:rFonts w:cs="Arial"/>
        </w:rPr>
        <w:t xml:space="preserve">were negative for </w:t>
      </w:r>
      <w:r w:rsidRPr="00E06FE8">
        <w:rPr>
          <w:rFonts w:cs="Arial"/>
          <w:i/>
        </w:rPr>
        <w:t>Salmonella</w:t>
      </w:r>
      <w:r w:rsidR="00CC134C" w:rsidRPr="00E06FE8">
        <w:rPr>
          <w:rFonts w:cs="Arial"/>
        </w:rPr>
        <w:t>. No co</w:t>
      </w:r>
      <w:r w:rsidRPr="00E06FE8">
        <w:rPr>
          <w:rFonts w:cs="Arial"/>
        </w:rPr>
        <w:t xml:space="preserve">mpliance issues were identified. </w:t>
      </w:r>
      <w:r w:rsidR="00CC134C" w:rsidRPr="00E06FE8">
        <w:rPr>
          <w:rFonts w:cs="Arial"/>
        </w:rPr>
        <w:t xml:space="preserve">The mode of transmission was </w:t>
      </w:r>
      <w:r w:rsidRPr="00E06FE8">
        <w:rPr>
          <w:rFonts w:cs="Arial"/>
        </w:rPr>
        <w:t xml:space="preserve">probable </w:t>
      </w:r>
      <w:r w:rsidR="00CC134C" w:rsidRPr="00E06FE8">
        <w:rPr>
          <w:rFonts w:cs="Arial"/>
        </w:rPr>
        <w:t>foodborne.</w:t>
      </w:r>
    </w:p>
    <w:p w:rsidR="00216D45" w:rsidRPr="00E06FE8" w:rsidRDefault="00216D45" w:rsidP="00216D45">
      <w:pPr>
        <w:pStyle w:val="Heading2"/>
        <w:numPr>
          <w:ilvl w:val="1"/>
          <w:numId w:val="26"/>
        </w:numPr>
        <w:spacing w:before="120"/>
        <w:ind w:left="426"/>
      </w:pPr>
      <w:bookmarkStart w:id="149" w:name="_Toc497126057"/>
      <w:r w:rsidRPr="00E06FE8">
        <w:t xml:space="preserve">Restaurant outbreak, </w:t>
      </w:r>
      <w:r w:rsidRPr="00E06FE8">
        <w:rPr>
          <w:i/>
        </w:rPr>
        <w:t>Salmonella</w:t>
      </w:r>
      <w:r w:rsidRPr="00E06FE8">
        <w:t xml:space="preserve"> Typhimu</w:t>
      </w:r>
      <w:r w:rsidR="00F606CE" w:rsidRPr="00E06FE8">
        <w:t>rium (outbreak code 042-2017-009</w:t>
      </w:r>
      <w:r w:rsidRPr="00E06FE8">
        <w:t>)</w:t>
      </w:r>
      <w:bookmarkEnd w:id="149"/>
    </w:p>
    <w:p w:rsidR="00216D45" w:rsidRPr="00E06FE8" w:rsidRDefault="005150AA" w:rsidP="00216D45">
      <w:pPr>
        <w:spacing w:before="240" w:line="360" w:lineRule="auto"/>
        <w:rPr>
          <w:rFonts w:cs="Arial"/>
        </w:rPr>
      </w:pPr>
      <w:r w:rsidRPr="00E06FE8">
        <w:rPr>
          <w:rFonts w:cs="Arial"/>
        </w:rPr>
        <w:t xml:space="preserve">At least 42 people became ill after eating at an Asian restaurant during the period from 27/2/2017-08/03/2017. Of these 42 people, 26 were diagnosed with STM MLVA 03-17-09-12-523. This </w:t>
      </w:r>
      <w:r w:rsidRPr="00E06FE8">
        <w:rPr>
          <w:rFonts w:cs="Arial"/>
          <w:i/>
        </w:rPr>
        <w:t>Salmonella</w:t>
      </w:r>
      <w:r w:rsidRPr="00E06FE8">
        <w:rPr>
          <w:rFonts w:cs="Arial"/>
        </w:rPr>
        <w:t xml:space="preserve"> type has caused other point source outbreaks, with illness associated with egg dishes. For this outbreak there were 23 (55%) males and 19 (45%) females, with a median age of 14.  All cases had diarrhoea, 30% had bloody diarrhoea, one case was hospitalised and the median incubation period was 1 day. A cohort study was conducted and foods associated with illness were spring rolls (eaten by 7/17 cases, P value=0.02) and fried rice (eaten by 17/17 cases, P value&lt; 0.01). Honey chicken was approaching significance (eaten by 11/17 cases, P value=0.06). Samples of raw pork </w:t>
      </w:r>
      <w:r w:rsidR="00E06FE8">
        <w:rPr>
          <w:rFonts w:cs="Arial"/>
        </w:rPr>
        <w:t>(</w:t>
      </w:r>
      <w:r w:rsidRPr="00E06FE8">
        <w:rPr>
          <w:rFonts w:cs="Arial"/>
        </w:rPr>
        <w:t>u</w:t>
      </w:r>
      <w:r w:rsidR="00E06FE8">
        <w:rPr>
          <w:rFonts w:cs="Arial"/>
        </w:rPr>
        <w:t>sed for sweet &amp; sour p</w:t>
      </w:r>
      <w:r w:rsidRPr="00E06FE8">
        <w:rPr>
          <w:rFonts w:cs="Arial"/>
        </w:rPr>
        <w:t>ork</w:t>
      </w:r>
      <w:r w:rsidR="00E06FE8">
        <w:rPr>
          <w:rFonts w:cs="Arial"/>
        </w:rPr>
        <w:t>)</w:t>
      </w:r>
      <w:r w:rsidRPr="00E06FE8">
        <w:rPr>
          <w:rFonts w:cs="Arial"/>
        </w:rPr>
        <w:t xml:space="preserve"> and pre-cooked c</w:t>
      </w:r>
      <w:r w:rsidR="00BA02DB" w:rsidRPr="00E06FE8">
        <w:rPr>
          <w:rFonts w:cs="Arial"/>
        </w:rPr>
        <w:t xml:space="preserve">hicken </w:t>
      </w:r>
      <w:r w:rsidR="00E06FE8">
        <w:rPr>
          <w:rFonts w:cs="Arial"/>
        </w:rPr>
        <w:t>were</w:t>
      </w:r>
      <w:r w:rsidRPr="00E06FE8">
        <w:rPr>
          <w:rFonts w:cs="Arial"/>
        </w:rPr>
        <w:t xml:space="preserve"> positive for the outbreak strain. Eggs</w:t>
      </w:r>
      <w:r w:rsidR="00BD341A">
        <w:rPr>
          <w:rFonts w:cs="Arial"/>
        </w:rPr>
        <w:t xml:space="preserve"> from </w:t>
      </w:r>
      <w:r w:rsidR="00341942">
        <w:rPr>
          <w:rFonts w:cs="Arial"/>
        </w:rPr>
        <w:t xml:space="preserve">WA </w:t>
      </w:r>
      <w:r w:rsidR="00BD341A">
        <w:rPr>
          <w:rFonts w:cs="Arial"/>
        </w:rPr>
        <w:t>producer 1I</w:t>
      </w:r>
      <w:r w:rsidRPr="00E06FE8">
        <w:rPr>
          <w:rFonts w:cs="Arial"/>
        </w:rPr>
        <w:t xml:space="preserve">, egg omelette and fried rice were negative for </w:t>
      </w:r>
      <w:r w:rsidRPr="00E06FE8">
        <w:rPr>
          <w:rFonts w:cs="Arial"/>
          <w:i/>
        </w:rPr>
        <w:t>Salmonella</w:t>
      </w:r>
      <w:r w:rsidRPr="00E06FE8">
        <w:rPr>
          <w:rFonts w:cs="Arial"/>
        </w:rPr>
        <w:t xml:space="preserve">. The environmental health investigation found several non-compliances including poor food handler hygiene and </w:t>
      </w:r>
      <w:r w:rsidR="008C7331">
        <w:rPr>
          <w:rFonts w:cs="Arial"/>
        </w:rPr>
        <w:t xml:space="preserve">the food business </w:t>
      </w:r>
      <w:r w:rsidRPr="00E06FE8">
        <w:rPr>
          <w:rFonts w:cs="Arial"/>
        </w:rPr>
        <w:t xml:space="preserve">ceased the practice of </w:t>
      </w:r>
      <w:r w:rsidR="00E06FE8">
        <w:rPr>
          <w:rFonts w:cs="Arial"/>
        </w:rPr>
        <w:t xml:space="preserve">using </w:t>
      </w:r>
      <w:r w:rsidRPr="00E06FE8">
        <w:rPr>
          <w:rFonts w:cs="Arial"/>
        </w:rPr>
        <w:t>pre-cooked chicken. Mode of transmission was foodborne.</w:t>
      </w:r>
    </w:p>
    <w:p w:rsidR="00216D45" w:rsidRPr="00E06FE8" w:rsidRDefault="00216D45" w:rsidP="00216D45">
      <w:pPr>
        <w:pStyle w:val="Heading2"/>
        <w:numPr>
          <w:ilvl w:val="1"/>
          <w:numId w:val="26"/>
        </w:numPr>
        <w:spacing w:before="120"/>
        <w:ind w:left="426"/>
      </w:pPr>
      <w:bookmarkStart w:id="150" w:name="_Toc497126058"/>
      <w:r w:rsidRPr="00E06FE8">
        <w:t xml:space="preserve">Mine Site outbreak, </w:t>
      </w:r>
      <w:r w:rsidRPr="00E06FE8">
        <w:rPr>
          <w:i/>
        </w:rPr>
        <w:t>Salmonella</w:t>
      </w:r>
      <w:r w:rsidRPr="00E06FE8">
        <w:t xml:space="preserve"> Typhimu</w:t>
      </w:r>
      <w:r w:rsidR="00F606CE" w:rsidRPr="00E06FE8">
        <w:t>rium (outbreak code 042-2017-011</w:t>
      </w:r>
      <w:r w:rsidRPr="00E06FE8">
        <w:t>)</w:t>
      </w:r>
      <w:bookmarkEnd w:id="150"/>
    </w:p>
    <w:p w:rsidR="00216D45" w:rsidRPr="00E06FE8" w:rsidRDefault="006E4754" w:rsidP="00216D45">
      <w:pPr>
        <w:spacing w:before="240" w:line="360" w:lineRule="auto"/>
        <w:rPr>
          <w:rFonts w:cs="Arial"/>
        </w:rPr>
      </w:pPr>
      <w:r w:rsidRPr="00E06FE8">
        <w:rPr>
          <w:rFonts w:cs="Arial"/>
        </w:rPr>
        <w:t>At least 62 of approximately 600 people became ill in March and April 2017 after staying at long term workers</w:t>
      </w:r>
      <w:r w:rsidR="00DF5985">
        <w:rPr>
          <w:rFonts w:cs="Arial"/>
        </w:rPr>
        <w:t>’</w:t>
      </w:r>
      <w:r w:rsidRPr="00E06FE8">
        <w:rPr>
          <w:rFonts w:cs="Arial"/>
        </w:rPr>
        <w:t xml:space="preserve"> accommodation. Of these 62 cases, 21 </w:t>
      </w:r>
      <w:r w:rsidR="00DF5985">
        <w:rPr>
          <w:rFonts w:cs="Arial"/>
        </w:rPr>
        <w:t xml:space="preserve">were </w:t>
      </w:r>
      <w:r w:rsidRPr="00E06FE8">
        <w:rPr>
          <w:rFonts w:cs="Arial"/>
        </w:rPr>
        <w:t xml:space="preserve">diagnosed with STM MLVA type 03-20-09-12-523 and one </w:t>
      </w:r>
      <w:r w:rsidR="00DF5985">
        <w:rPr>
          <w:rFonts w:cs="Arial"/>
        </w:rPr>
        <w:t xml:space="preserve">was </w:t>
      </w:r>
      <w:r w:rsidRPr="00E06FE8">
        <w:rPr>
          <w:rFonts w:cs="Arial"/>
        </w:rPr>
        <w:t>diagnosed with MLVA type 03-17-09-12-523. Th</w:t>
      </w:r>
      <w:r w:rsidR="00BD341A">
        <w:rPr>
          <w:rFonts w:cs="Arial"/>
        </w:rPr>
        <w:t>e cases included 52 (84%) males and</w:t>
      </w:r>
      <w:r w:rsidRPr="00E06FE8">
        <w:rPr>
          <w:rFonts w:cs="Arial"/>
        </w:rPr>
        <w:t xml:space="preserve"> 10 females (16%), with a median age of 37.  All cases had diarrhoea, five reported bloody diarrhoea and five were hospitalised. The onset of illness was from 10/3-6/4/2017. The median incubation period could not be obtained as workers were at the accommodation for long periods of time. Food was prepared at a canteen and included a large range of breakfast, lunch, dinner, hot and cold food</w:t>
      </w:r>
      <w:r w:rsidR="00DF5985">
        <w:rPr>
          <w:rFonts w:cs="Arial"/>
        </w:rPr>
        <w:t>s</w:t>
      </w:r>
      <w:r w:rsidRPr="00E06FE8">
        <w:rPr>
          <w:rFonts w:cs="Arial"/>
        </w:rPr>
        <w:t>. A case control study was conducted and eating boiled eggs</w:t>
      </w:r>
      <w:r w:rsidR="00BD341A">
        <w:rPr>
          <w:rFonts w:cs="Arial"/>
        </w:rPr>
        <w:t xml:space="preserve"> from </w:t>
      </w:r>
      <w:r w:rsidR="00341942">
        <w:rPr>
          <w:rFonts w:cs="Arial"/>
        </w:rPr>
        <w:t xml:space="preserve">WA </w:t>
      </w:r>
      <w:r w:rsidR="00BD341A">
        <w:rPr>
          <w:rFonts w:cs="Arial"/>
        </w:rPr>
        <w:t>egg producer 1B</w:t>
      </w:r>
      <w:r w:rsidRPr="00E06FE8">
        <w:rPr>
          <w:rFonts w:cs="Arial"/>
        </w:rPr>
        <w:t xml:space="preserve"> was the only food that was significantly associated with illness by univariate analysis and approached significance in multivariate analysis (eaten by 53% of cases, (multivariate: </w:t>
      </w:r>
      <w:r w:rsidRPr="00E06FE8">
        <w:rPr>
          <w:rFonts w:cs="Arial"/>
        </w:rPr>
        <w:lastRenderedPageBreak/>
        <w:t>Odds ratio 3.65, LCI 0.99, UCI 13.5, P value=0.052)). An environmental health team investigate</w:t>
      </w:r>
      <w:r w:rsidR="00DF5985">
        <w:rPr>
          <w:rFonts w:cs="Arial"/>
        </w:rPr>
        <w:t xml:space="preserve">d the canteen kitchens and </w:t>
      </w:r>
      <w:r w:rsidR="00300485">
        <w:rPr>
          <w:rFonts w:cs="Arial"/>
        </w:rPr>
        <w:t>non-</w:t>
      </w:r>
      <w:r w:rsidR="00DF5985">
        <w:rPr>
          <w:rFonts w:cs="Arial"/>
        </w:rPr>
        <w:t>compliance</w:t>
      </w:r>
      <w:r w:rsidRPr="00E06FE8">
        <w:rPr>
          <w:rFonts w:cs="Arial"/>
        </w:rPr>
        <w:t xml:space="preserve"> issues</w:t>
      </w:r>
      <w:r w:rsidR="00DF5985">
        <w:rPr>
          <w:rFonts w:cs="Arial"/>
        </w:rPr>
        <w:t xml:space="preserve"> were </w:t>
      </w:r>
      <w:r w:rsidR="00300485">
        <w:rPr>
          <w:rFonts w:cs="Arial"/>
        </w:rPr>
        <w:t xml:space="preserve">not </w:t>
      </w:r>
      <w:r w:rsidR="00DF5985">
        <w:rPr>
          <w:rFonts w:cs="Arial"/>
        </w:rPr>
        <w:t>identified</w:t>
      </w:r>
      <w:r w:rsidRPr="00E06FE8">
        <w:rPr>
          <w:rFonts w:cs="Arial"/>
        </w:rPr>
        <w:t xml:space="preserve">. Food and water samples were negative for </w:t>
      </w:r>
      <w:r w:rsidRPr="00DF5985">
        <w:rPr>
          <w:rFonts w:cs="Arial"/>
          <w:i/>
        </w:rPr>
        <w:t>Salmonella</w:t>
      </w:r>
      <w:r w:rsidRPr="00E06FE8">
        <w:rPr>
          <w:rFonts w:cs="Arial"/>
        </w:rPr>
        <w:t xml:space="preserve">. MLVA types 03-20-09-12-523 and 03-17-09-12-523 are closely </w:t>
      </w:r>
      <w:r w:rsidR="00DF5985" w:rsidRPr="00E06FE8">
        <w:rPr>
          <w:rFonts w:cs="Arial"/>
        </w:rPr>
        <w:t xml:space="preserve">genetically </w:t>
      </w:r>
      <w:r w:rsidRPr="00E06FE8">
        <w:rPr>
          <w:rFonts w:cs="Arial"/>
        </w:rPr>
        <w:t>related. Mode of transmission was foodborne.</w:t>
      </w:r>
    </w:p>
    <w:p w:rsidR="00F606CE" w:rsidRPr="00E06FE8" w:rsidRDefault="00216D45" w:rsidP="00F606CE">
      <w:pPr>
        <w:pStyle w:val="Heading2"/>
        <w:numPr>
          <w:ilvl w:val="1"/>
          <w:numId w:val="26"/>
        </w:numPr>
        <w:spacing w:before="120"/>
        <w:ind w:left="426"/>
      </w:pPr>
      <w:bookmarkStart w:id="151" w:name="_Toc497126059"/>
      <w:r w:rsidRPr="00E06FE8">
        <w:t xml:space="preserve">Mine Site outbreak, </w:t>
      </w:r>
      <w:r w:rsidRPr="00E06FE8">
        <w:rPr>
          <w:i/>
        </w:rPr>
        <w:t>Salmonell</w:t>
      </w:r>
      <w:r w:rsidRPr="00DF5985">
        <w:rPr>
          <w:i/>
        </w:rPr>
        <w:t>a</w:t>
      </w:r>
      <w:r w:rsidRPr="00E06FE8">
        <w:t xml:space="preserve"> Typhimu</w:t>
      </w:r>
      <w:r w:rsidR="00F606CE" w:rsidRPr="00E06FE8">
        <w:t>rium (outbreak code 042-2017-015</w:t>
      </w:r>
      <w:r w:rsidRPr="00E06FE8">
        <w:t>)</w:t>
      </w:r>
      <w:bookmarkEnd w:id="151"/>
    </w:p>
    <w:p w:rsidR="006A6A05" w:rsidRPr="00E06FE8" w:rsidRDefault="006A6A05" w:rsidP="006A6A05">
      <w:pPr>
        <w:spacing w:line="360" w:lineRule="auto"/>
      </w:pPr>
      <w:r w:rsidRPr="00E06FE8">
        <w:t>At least nine of approximately 500 people became ill in March 2017 after staying at long term workers</w:t>
      </w:r>
      <w:r w:rsidR="00DD1738">
        <w:t>’</w:t>
      </w:r>
      <w:r w:rsidRPr="00E06FE8">
        <w:t xml:space="preserve"> accommodation. Of these nine cases, four were diagnosed with </w:t>
      </w:r>
      <w:r w:rsidRPr="00E06FE8">
        <w:rPr>
          <w:i/>
        </w:rPr>
        <w:t>Salmonella</w:t>
      </w:r>
      <w:r w:rsidR="00DD1738">
        <w:t>.</w:t>
      </w:r>
      <w:r w:rsidRPr="00E06FE8">
        <w:t xml:space="preserve"> Two </w:t>
      </w:r>
      <w:r w:rsidR="00DD1738">
        <w:t xml:space="preserve">were </w:t>
      </w:r>
      <w:r w:rsidRPr="00E06FE8">
        <w:t>typed as STM MLVA 03-17-09-12-523</w:t>
      </w:r>
      <w:r w:rsidR="00DD1738">
        <w:t xml:space="preserve"> while the other two cases were PCR positive only</w:t>
      </w:r>
      <w:r w:rsidRPr="00E06FE8">
        <w:t>. The cases included seven males, two females, with a median age of 38.  All cases had diarrhoea, two reported bloody diarrhoea and none were hospitalised. Onset of illness was from 11/3-19/3/2017. The median incubation period could not be obtained as workers were at the accommodation for long periods of time. Food was prepared at a canteen and included a large range of breakfast, lunch, dinner, hot and cold food</w:t>
      </w:r>
      <w:r w:rsidR="00DD1738">
        <w:t>s</w:t>
      </w:r>
      <w:r w:rsidRPr="00E06FE8">
        <w:t xml:space="preserve">. Cases were interviewed to describe symptoms and help determine </w:t>
      </w:r>
      <w:r w:rsidR="00BD341A">
        <w:t xml:space="preserve">a </w:t>
      </w:r>
      <w:r w:rsidRPr="00E06FE8">
        <w:t xml:space="preserve">hypothesis for the cause of illness. </w:t>
      </w:r>
      <w:r w:rsidR="002555C8" w:rsidRPr="00E06FE8">
        <w:rPr>
          <w:rFonts w:cs="Arial"/>
        </w:rPr>
        <w:t>Seven cases</w:t>
      </w:r>
      <w:r w:rsidR="002555C8" w:rsidRPr="00E06FE8">
        <w:rPr>
          <w:rFonts w:cs="Arial"/>
          <w:szCs w:val="24"/>
        </w:rPr>
        <w:t xml:space="preserve"> provided a food history</w:t>
      </w:r>
      <w:r w:rsidR="00DD1738">
        <w:rPr>
          <w:rFonts w:cs="Arial"/>
          <w:szCs w:val="24"/>
        </w:rPr>
        <w:t>,</w:t>
      </w:r>
      <w:r w:rsidR="002555C8" w:rsidRPr="00E06FE8">
        <w:rPr>
          <w:rFonts w:cs="Arial"/>
        </w:rPr>
        <w:t xml:space="preserve"> with</w:t>
      </w:r>
      <w:r w:rsidR="002555C8" w:rsidRPr="00E06FE8">
        <w:t xml:space="preserve"> </w:t>
      </w:r>
      <w:r w:rsidR="002555C8" w:rsidRPr="00E06FE8">
        <w:rPr>
          <w:rFonts w:cs="Arial"/>
          <w:szCs w:val="24"/>
        </w:rPr>
        <w:t xml:space="preserve">6/7 cases </w:t>
      </w:r>
      <w:r w:rsidR="002555C8" w:rsidRPr="00E06FE8">
        <w:rPr>
          <w:rFonts w:cs="Arial"/>
        </w:rPr>
        <w:t>eating</w:t>
      </w:r>
      <w:r w:rsidR="002555C8" w:rsidRPr="00E06FE8">
        <w:rPr>
          <w:rFonts w:cs="Arial"/>
          <w:szCs w:val="24"/>
        </w:rPr>
        <w:t xml:space="preserve"> a number foods including fried/poached eggs, </w:t>
      </w:r>
      <w:r w:rsidR="002555C8" w:rsidRPr="00E06FE8">
        <w:rPr>
          <w:rFonts w:cs="Arial"/>
        </w:rPr>
        <w:t xml:space="preserve">salad, cheese, lettuce and tomato. </w:t>
      </w:r>
      <w:r w:rsidR="00341942">
        <w:rPr>
          <w:rFonts w:cs="Arial"/>
        </w:rPr>
        <w:t>WA e</w:t>
      </w:r>
      <w:r w:rsidR="00BD341A" w:rsidRPr="00E06FE8">
        <w:t>gg producer</w:t>
      </w:r>
      <w:r w:rsidR="00BD341A">
        <w:t xml:space="preserve"> 1I</w:t>
      </w:r>
      <w:r w:rsidR="00BD341A" w:rsidRPr="00E06FE8">
        <w:t xml:space="preserve"> supplied eggs to this workers</w:t>
      </w:r>
      <w:r w:rsidR="00BD341A">
        <w:t>’</w:t>
      </w:r>
      <w:r w:rsidR="00BD341A" w:rsidRPr="00E06FE8">
        <w:t xml:space="preserve"> accommodation</w:t>
      </w:r>
      <w:r w:rsidR="00341942">
        <w:t xml:space="preserve">. </w:t>
      </w:r>
      <w:r w:rsidR="00BD341A" w:rsidRPr="00E06FE8">
        <w:t xml:space="preserve"> </w:t>
      </w:r>
      <w:r w:rsidRPr="00E06FE8">
        <w:t xml:space="preserve">An environmental health team investigated the canteen kitchens and </w:t>
      </w:r>
      <w:r w:rsidR="00300485">
        <w:t>non-</w:t>
      </w:r>
      <w:r w:rsidRPr="00E06FE8">
        <w:t>compliances issues</w:t>
      </w:r>
      <w:r w:rsidR="00300485">
        <w:t xml:space="preserve"> were not</w:t>
      </w:r>
      <w:r w:rsidR="00DD1738">
        <w:t xml:space="preserve"> identified</w:t>
      </w:r>
      <w:r w:rsidRPr="00E06FE8">
        <w:t xml:space="preserve">. Food and water samples were negative for </w:t>
      </w:r>
      <w:r w:rsidRPr="00E06FE8">
        <w:rPr>
          <w:i/>
        </w:rPr>
        <w:t>Salmonella</w:t>
      </w:r>
      <w:r w:rsidRPr="00E06FE8">
        <w:t xml:space="preserve">. Mode of transmission was </w:t>
      </w:r>
      <w:r w:rsidR="002555C8" w:rsidRPr="00E06FE8">
        <w:t xml:space="preserve">probable </w:t>
      </w:r>
      <w:r w:rsidRPr="00E06FE8">
        <w:t>foodborne.</w:t>
      </w:r>
    </w:p>
    <w:p w:rsidR="00216D45" w:rsidRPr="00E06FE8" w:rsidRDefault="00216D45" w:rsidP="00216D45">
      <w:pPr>
        <w:pStyle w:val="Heading2"/>
        <w:numPr>
          <w:ilvl w:val="1"/>
          <w:numId w:val="26"/>
        </w:numPr>
        <w:spacing w:before="120"/>
        <w:ind w:left="426"/>
      </w:pPr>
      <w:bookmarkStart w:id="152" w:name="_Toc497126060"/>
      <w:r w:rsidRPr="00E06FE8">
        <w:t xml:space="preserve">Wedding outbreak, </w:t>
      </w:r>
      <w:r w:rsidRPr="00E06FE8">
        <w:rPr>
          <w:i/>
        </w:rPr>
        <w:t>Salmonell</w:t>
      </w:r>
      <w:r w:rsidRPr="00DD1738">
        <w:rPr>
          <w:i/>
        </w:rPr>
        <w:t>a</w:t>
      </w:r>
      <w:r w:rsidRPr="00E06FE8">
        <w:t xml:space="preserve"> </w:t>
      </w:r>
      <w:proofErr w:type="spellStart"/>
      <w:r w:rsidRPr="00E06FE8">
        <w:t>Paratyphi</w:t>
      </w:r>
      <w:proofErr w:type="spellEnd"/>
      <w:r w:rsidRPr="00E06FE8">
        <w:t xml:space="preserve"> b </w:t>
      </w:r>
      <w:proofErr w:type="spellStart"/>
      <w:r w:rsidRPr="00E06FE8">
        <w:t>var</w:t>
      </w:r>
      <w:proofErr w:type="spellEnd"/>
      <w:r w:rsidRPr="00E06FE8">
        <w:t xml:space="preserve"> </w:t>
      </w:r>
      <w:r w:rsidR="00F606CE" w:rsidRPr="00E06FE8">
        <w:t>Java (outbreak code 042-2017-010</w:t>
      </w:r>
      <w:r w:rsidRPr="00E06FE8">
        <w:t>)</w:t>
      </w:r>
      <w:bookmarkEnd w:id="152"/>
    </w:p>
    <w:p w:rsidR="006A6A05" w:rsidRPr="00E06FE8" w:rsidRDefault="006A6A05" w:rsidP="006A6A05">
      <w:pPr>
        <w:spacing w:line="360" w:lineRule="auto"/>
      </w:pPr>
      <w:r w:rsidRPr="00E06FE8">
        <w:t>At least 15 of 135 people became ill after e</w:t>
      </w:r>
      <w:r w:rsidR="00DD1738">
        <w:t>ating at a wedding on 12/3/2017</w:t>
      </w:r>
      <w:r w:rsidRPr="00E06FE8">
        <w:t xml:space="preserve">. Of these 15 people, six were diagnosed with </w:t>
      </w:r>
      <w:r w:rsidRPr="00E06FE8">
        <w:rPr>
          <w:i/>
        </w:rPr>
        <w:t>Salmonella</w:t>
      </w:r>
      <w:r w:rsidRPr="00E06FE8">
        <w:t xml:space="preserve"> </w:t>
      </w:r>
      <w:proofErr w:type="spellStart"/>
      <w:r w:rsidRPr="00E06FE8">
        <w:t>Paratyphi</w:t>
      </w:r>
      <w:proofErr w:type="spellEnd"/>
      <w:r w:rsidRPr="00E06FE8">
        <w:t xml:space="preserve"> B </w:t>
      </w:r>
      <w:proofErr w:type="spellStart"/>
      <w:r w:rsidRPr="00E06FE8">
        <w:t>v</w:t>
      </w:r>
      <w:r w:rsidR="00DD1738">
        <w:t>ar</w:t>
      </w:r>
      <w:proofErr w:type="spellEnd"/>
      <w:r w:rsidR="00DD1738">
        <w:t xml:space="preserve"> Java. At the wedding there were</w:t>
      </w:r>
      <w:r w:rsidRPr="00E06FE8">
        <w:t xml:space="preserve"> approximately 100 females and 35 males and all cases were male, with a median age of 20.  All cases had diarrhoea, no bloody diarrhoea and two cases was hospitalised. The median incubation period was 22 hours. F</w:t>
      </w:r>
      <w:r w:rsidR="00DD1738">
        <w:t>ood available at the wedding included</w:t>
      </w:r>
      <w:r w:rsidRPr="00E06FE8">
        <w:t xml:space="preserve"> lamb, rice, chicken curry, salad, pasta and wedding cake. A case control study was conducted and the</w:t>
      </w:r>
      <w:r w:rsidR="00DD1738">
        <w:t xml:space="preserve"> </w:t>
      </w:r>
      <w:r w:rsidRPr="00E06FE8">
        <w:t xml:space="preserve">chicken curry (eaten by 86% of cases, P value&lt;0.01) was associated with illness. The women ate in a separate room to the men (and boys). All the food eaten by males and females was the same, apart from the chicken curry which was only available for the men. </w:t>
      </w:r>
      <w:r w:rsidR="00DD1738">
        <w:t>As t</w:t>
      </w:r>
      <w:r w:rsidRPr="00E06FE8">
        <w:t>his was a priva</w:t>
      </w:r>
      <w:r w:rsidR="00DD1738">
        <w:t>te catered function there was</w:t>
      </w:r>
      <w:r w:rsidRPr="00E06FE8">
        <w:t xml:space="preserve"> no environmental investigation by a local government environmental health officer. Mode of transmission was foodborne.</w:t>
      </w:r>
    </w:p>
    <w:p w:rsidR="00216D45" w:rsidRPr="00E06FE8" w:rsidRDefault="00216D45" w:rsidP="00216D45">
      <w:pPr>
        <w:pStyle w:val="Heading2"/>
        <w:numPr>
          <w:ilvl w:val="1"/>
          <w:numId w:val="26"/>
        </w:numPr>
        <w:spacing w:before="120"/>
        <w:ind w:left="426"/>
      </w:pPr>
      <w:bookmarkStart w:id="153" w:name="_Toc497126061"/>
      <w:proofErr w:type="spellStart"/>
      <w:r w:rsidRPr="00E06FE8">
        <w:lastRenderedPageBreak/>
        <w:t>Arancini</w:t>
      </w:r>
      <w:proofErr w:type="spellEnd"/>
      <w:r w:rsidRPr="00E06FE8">
        <w:t xml:space="preserve"> outbreak, </w:t>
      </w:r>
      <w:r w:rsidRPr="00E06FE8">
        <w:rPr>
          <w:i/>
        </w:rPr>
        <w:t>Salmonell</w:t>
      </w:r>
      <w:r w:rsidRPr="00E06FE8">
        <w:t>a Typhimu</w:t>
      </w:r>
      <w:r w:rsidR="00F606CE" w:rsidRPr="00E06FE8">
        <w:t>rium (outbreak code 042-2017-012</w:t>
      </w:r>
      <w:r w:rsidRPr="00E06FE8">
        <w:t>)</w:t>
      </w:r>
      <w:bookmarkEnd w:id="153"/>
    </w:p>
    <w:p w:rsidR="00216D45" w:rsidRPr="00E06FE8" w:rsidRDefault="00D155A2" w:rsidP="00CA4156">
      <w:pPr>
        <w:spacing w:line="360" w:lineRule="auto"/>
      </w:pPr>
      <w:r w:rsidRPr="00E06FE8">
        <w:t xml:space="preserve">Four people were ill with gastroenteritis </w:t>
      </w:r>
      <w:r w:rsidR="008F16B5" w:rsidRPr="00E06FE8">
        <w:t xml:space="preserve">after eating </w:t>
      </w:r>
      <w:proofErr w:type="spellStart"/>
      <w:r w:rsidR="008F16B5" w:rsidRPr="00E06FE8">
        <w:t>arancini</w:t>
      </w:r>
      <w:proofErr w:type="spellEnd"/>
      <w:r w:rsidRPr="00E06FE8">
        <w:t xml:space="preserve"> prepared by a family member on 27/3/17. </w:t>
      </w:r>
      <w:proofErr w:type="spellStart"/>
      <w:r w:rsidRPr="00E06FE8">
        <w:t>Arancini</w:t>
      </w:r>
      <w:proofErr w:type="spellEnd"/>
      <w:r w:rsidRPr="00E06FE8">
        <w:t xml:space="preserve"> were taken home to five households for consumption. A fifth person, wh</w:t>
      </w:r>
      <w:r w:rsidR="008F16B5" w:rsidRPr="00E06FE8">
        <w:t xml:space="preserve">o did not eat the </w:t>
      </w:r>
      <w:proofErr w:type="spellStart"/>
      <w:r w:rsidR="008F16B5" w:rsidRPr="00E06FE8">
        <w:t>arancini</w:t>
      </w:r>
      <w:proofErr w:type="spellEnd"/>
      <w:r w:rsidRPr="00E06FE8">
        <w:t>, became ill three days after</w:t>
      </w:r>
      <w:r w:rsidR="008F16B5" w:rsidRPr="00E06FE8">
        <w:t xml:space="preserve"> the</w:t>
      </w:r>
      <w:r w:rsidRPr="00E06FE8">
        <w:t xml:space="preserve"> onset of a household contact, </w:t>
      </w:r>
      <w:r w:rsidR="008F16B5" w:rsidRPr="00E06FE8">
        <w:t xml:space="preserve">indicating </w:t>
      </w:r>
      <w:r w:rsidRPr="00E06FE8">
        <w:t xml:space="preserve">secondary transmission. Ill people were from four of the five households which consisted of 14 people in total. It is unknown how many people ate the food. Three people were hospitalised. </w:t>
      </w:r>
      <w:r w:rsidR="008F16B5" w:rsidRPr="00E06FE8">
        <w:t xml:space="preserve">Three cases were positive for STM 03-17-09-12-523. </w:t>
      </w:r>
      <w:r w:rsidRPr="00E06FE8">
        <w:t xml:space="preserve">The four ill people </w:t>
      </w:r>
      <w:r w:rsidR="008F16B5" w:rsidRPr="00E06FE8">
        <w:t xml:space="preserve">who had eaten the </w:t>
      </w:r>
      <w:proofErr w:type="spellStart"/>
      <w:r w:rsidR="008F16B5" w:rsidRPr="00E06FE8">
        <w:t>arancini</w:t>
      </w:r>
      <w:proofErr w:type="spellEnd"/>
      <w:r w:rsidRPr="00E06FE8">
        <w:t xml:space="preserve"> had not eaten together recently</w:t>
      </w:r>
      <w:r w:rsidR="008F16B5" w:rsidRPr="00E06FE8">
        <w:t xml:space="preserve">. The </w:t>
      </w:r>
      <w:proofErr w:type="spellStart"/>
      <w:r w:rsidR="008F16B5" w:rsidRPr="00E06FE8">
        <w:t>arancini</w:t>
      </w:r>
      <w:proofErr w:type="spellEnd"/>
      <w:r w:rsidRPr="00E06FE8">
        <w:t xml:space="preserve"> were prepared with egg</w:t>
      </w:r>
      <w:r w:rsidR="008F16B5" w:rsidRPr="00E06FE8">
        <w:t xml:space="preserve">s sourced directly from </w:t>
      </w:r>
      <w:r w:rsidR="00341942">
        <w:t xml:space="preserve">WA </w:t>
      </w:r>
      <w:r w:rsidR="008F16B5" w:rsidRPr="00E06FE8">
        <w:t xml:space="preserve">egg </w:t>
      </w:r>
      <w:r w:rsidR="00612E59">
        <w:t>producer 1H</w:t>
      </w:r>
      <w:r w:rsidR="00612E59" w:rsidRPr="00E06FE8">
        <w:t xml:space="preserve"> </w:t>
      </w:r>
      <w:r w:rsidR="008F16B5" w:rsidRPr="00E06FE8">
        <w:t xml:space="preserve">that was </w:t>
      </w:r>
      <w:r w:rsidR="008F16B5" w:rsidRPr="00E06FE8">
        <w:rPr>
          <w:rFonts w:cs="Arial"/>
          <w:szCs w:val="24"/>
        </w:rPr>
        <w:t>implicated in the ST</w:t>
      </w:r>
      <w:r w:rsidR="00BD341A">
        <w:rPr>
          <w:rFonts w:cs="Arial"/>
          <w:szCs w:val="24"/>
        </w:rPr>
        <w:t>M 03-17-09-12-523 cluster (S</w:t>
      </w:r>
      <w:r w:rsidR="008F16B5" w:rsidRPr="00E06FE8">
        <w:rPr>
          <w:rFonts w:cs="Arial"/>
          <w:szCs w:val="24"/>
        </w:rPr>
        <w:t xml:space="preserve">ection </w:t>
      </w:r>
      <w:r w:rsidR="00BD384A" w:rsidRPr="00E06FE8">
        <w:rPr>
          <w:rFonts w:cs="Arial"/>
          <w:szCs w:val="24"/>
        </w:rPr>
        <w:t>4</w:t>
      </w:r>
      <w:r w:rsidR="00555E13">
        <w:rPr>
          <w:rFonts w:cs="Arial"/>
          <w:szCs w:val="24"/>
        </w:rPr>
        <w:t>)</w:t>
      </w:r>
      <w:r w:rsidR="008F16B5" w:rsidRPr="00E06FE8">
        <w:rPr>
          <w:rFonts w:cs="Arial"/>
          <w:szCs w:val="24"/>
        </w:rPr>
        <w:t>.</w:t>
      </w:r>
      <w:r w:rsidR="00CA4156" w:rsidRPr="00E06FE8">
        <w:t xml:space="preserve"> </w:t>
      </w:r>
    </w:p>
    <w:p w:rsidR="00831B28" w:rsidRPr="00E06FE8" w:rsidRDefault="00831B28" w:rsidP="009B400C">
      <w:pPr>
        <w:pStyle w:val="Heading1"/>
        <w:keepLines w:val="0"/>
        <w:numPr>
          <w:ilvl w:val="0"/>
          <w:numId w:val="12"/>
        </w:numPr>
        <w:spacing w:before="200" w:after="240" w:line="300" w:lineRule="atLeast"/>
        <w:ind w:left="426" w:hanging="432"/>
        <w:rPr>
          <w:sz w:val="36"/>
          <w:szCs w:val="36"/>
        </w:rPr>
      </w:pPr>
      <w:bookmarkStart w:id="154" w:name="_Toc497126062"/>
      <w:r w:rsidRPr="00E06FE8">
        <w:rPr>
          <w:sz w:val="36"/>
          <w:szCs w:val="36"/>
        </w:rPr>
        <w:t>Cluster investigations</w:t>
      </w:r>
      <w:bookmarkEnd w:id="133"/>
      <w:bookmarkEnd w:id="144"/>
      <w:bookmarkEnd w:id="145"/>
      <w:bookmarkEnd w:id="154"/>
    </w:p>
    <w:p w:rsidR="00DD78CC" w:rsidRPr="00E06FE8" w:rsidRDefault="00A03B5F" w:rsidP="00323A43">
      <w:pPr>
        <w:spacing w:before="240" w:line="360" w:lineRule="auto"/>
        <w:rPr>
          <w:rFonts w:cs="Arial"/>
        </w:rPr>
      </w:pPr>
      <w:r w:rsidRPr="00E06FE8">
        <w:rPr>
          <w:rFonts w:cs="Arial"/>
        </w:rPr>
        <w:t>There were two</w:t>
      </w:r>
      <w:r w:rsidR="00DD78CC" w:rsidRPr="00E06FE8">
        <w:rPr>
          <w:rFonts w:cs="Arial"/>
        </w:rPr>
        <w:t xml:space="preserve"> ongoing and </w:t>
      </w:r>
      <w:r w:rsidRPr="00E06FE8">
        <w:rPr>
          <w:rFonts w:cs="Arial"/>
        </w:rPr>
        <w:t>t</w:t>
      </w:r>
      <w:r w:rsidR="00B57609" w:rsidRPr="00E06FE8">
        <w:rPr>
          <w:rFonts w:cs="Arial"/>
        </w:rPr>
        <w:t>wo</w:t>
      </w:r>
      <w:r w:rsidR="004A12B8" w:rsidRPr="00E06FE8">
        <w:rPr>
          <w:rFonts w:cs="Arial"/>
        </w:rPr>
        <w:t xml:space="preserve"> </w:t>
      </w:r>
      <w:r w:rsidR="004A2273" w:rsidRPr="00E06FE8">
        <w:rPr>
          <w:rFonts w:cs="Arial"/>
        </w:rPr>
        <w:t xml:space="preserve">new </w:t>
      </w:r>
      <w:r w:rsidR="00764FAC" w:rsidRPr="00E06FE8">
        <w:rPr>
          <w:rFonts w:cs="Arial"/>
        </w:rPr>
        <w:t>cluster investi</w:t>
      </w:r>
      <w:r w:rsidR="00FD37FE" w:rsidRPr="00E06FE8">
        <w:rPr>
          <w:rFonts w:cs="Arial"/>
        </w:rPr>
        <w:t>gation</w:t>
      </w:r>
      <w:r w:rsidR="004A2273" w:rsidRPr="00E06FE8">
        <w:rPr>
          <w:rFonts w:cs="Arial"/>
        </w:rPr>
        <w:t>s</w:t>
      </w:r>
      <w:r w:rsidR="00764FAC" w:rsidRPr="00E06FE8">
        <w:rPr>
          <w:rFonts w:cs="Arial"/>
        </w:rPr>
        <w:t xml:space="preserve"> during the </w:t>
      </w:r>
      <w:r w:rsidR="004A2273" w:rsidRPr="00E06FE8">
        <w:rPr>
          <w:rFonts w:cs="Arial"/>
        </w:rPr>
        <w:t>f</w:t>
      </w:r>
      <w:r w:rsidR="00B57609" w:rsidRPr="00E06FE8">
        <w:rPr>
          <w:rFonts w:cs="Arial"/>
        </w:rPr>
        <w:t>irst quarter of 2017</w:t>
      </w:r>
      <w:r w:rsidR="00764FAC" w:rsidRPr="00E06FE8">
        <w:rPr>
          <w:rFonts w:cs="Arial"/>
        </w:rPr>
        <w:t xml:space="preserve">. </w:t>
      </w:r>
    </w:p>
    <w:p w:rsidR="004A2273" w:rsidRPr="00E06FE8" w:rsidRDefault="000A1FE1" w:rsidP="00593890">
      <w:pPr>
        <w:pStyle w:val="Heading2"/>
        <w:numPr>
          <w:ilvl w:val="1"/>
          <w:numId w:val="27"/>
        </w:numPr>
        <w:spacing w:before="120"/>
        <w:ind w:left="426"/>
      </w:pPr>
      <w:bookmarkStart w:id="155" w:name="_Toc446066029"/>
      <w:bookmarkStart w:id="156" w:name="_Toc497126063"/>
      <w:r w:rsidRPr="00E06FE8">
        <w:rPr>
          <w:i/>
        </w:rPr>
        <w:t>S</w:t>
      </w:r>
      <w:r w:rsidR="0022721F" w:rsidRPr="00E06FE8">
        <w:rPr>
          <w:i/>
        </w:rPr>
        <w:t>almonella</w:t>
      </w:r>
      <w:r w:rsidRPr="00E06FE8">
        <w:t xml:space="preserve"> Typhimurium PFGE 0001</w:t>
      </w:r>
      <w:r w:rsidR="0013458C" w:rsidRPr="00E06FE8">
        <w:t>,</w:t>
      </w:r>
      <w:r w:rsidR="00E45108" w:rsidRPr="00E06FE8">
        <w:t xml:space="preserve"> PT</w:t>
      </w:r>
      <w:r w:rsidRPr="00E06FE8">
        <w:t xml:space="preserve"> 9</w:t>
      </w:r>
      <w:bookmarkEnd w:id="155"/>
      <w:bookmarkEnd w:id="156"/>
      <w:r w:rsidR="00390ABE" w:rsidRPr="00E06FE8">
        <w:t xml:space="preserve">  </w:t>
      </w:r>
    </w:p>
    <w:p w:rsidR="00B84D9E" w:rsidRPr="00E06FE8" w:rsidRDefault="00B84D9E" w:rsidP="00B84D9E">
      <w:pPr>
        <w:spacing w:before="240" w:line="360" w:lineRule="auto"/>
        <w:rPr>
          <w:rFonts w:cs="Arial"/>
        </w:rPr>
      </w:pPr>
      <w:r w:rsidRPr="00E06FE8">
        <w:rPr>
          <w:rFonts w:cs="Arial"/>
        </w:rPr>
        <w:t xml:space="preserve">Since the beginning of 2014, there has been an ongoing investigation of a community-wide outbreak in WA of notifications of MLVA types analogous to STM PFGE 0001 (Figure 2). </w:t>
      </w:r>
      <w:r w:rsidR="00950AD2" w:rsidRPr="00E06FE8">
        <w:rPr>
          <w:rFonts w:cs="Arial"/>
        </w:rPr>
        <w:t xml:space="preserve">PFGE 0001 includes multiple MLVA types. </w:t>
      </w:r>
      <w:r w:rsidRPr="00E06FE8">
        <w:rPr>
          <w:rFonts w:cs="Arial"/>
        </w:rPr>
        <w:t xml:space="preserve">This has been the largest </w:t>
      </w:r>
      <w:r w:rsidRPr="00E06FE8">
        <w:rPr>
          <w:rFonts w:cs="Arial"/>
          <w:i/>
        </w:rPr>
        <w:t>Salmonella</w:t>
      </w:r>
      <w:r w:rsidRPr="00E06FE8">
        <w:rPr>
          <w:rFonts w:cs="Arial"/>
        </w:rPr>
        <w:t xml:space="preserve"> outbreak ever investigated in WA. From January 2014 to </w:t>
      </w:r>
      <w:r w:rsidR="00950AD2" w:rsidRPr="00E06FE8">
        <w:rPr>
          <w:rFonts w:cs="Arial"/>
        </w:rPr>
        <w:t>March 2017</w:t>
      </w:r>
      <w:r w:rsidRPr="00E06FE8">
        <w:rPr>
          <w:rFonts w:cs="Arial"/>
        </w:rPr>
        <w:t xml:space="preserve"> there was </w:t>
      </w:r>
      <w:r w:rsidR="00950AD2" w:rsidRPr="00E06FE8">
        <w:rPr>
          <w:rFonts w:cs="Arial"/>
        </w:rPr>
        <w:t>943</w:t>
      </w:r>
      <w:r w:rsidRPr="00E06FE8">
        <w:rPr>
          <w:rFonts w:cs="Arial"/>
        </w:rPr>
        <w:t xml:space="preserve"> cases notified, </w:t>
      </w:r>
      <w:r w:rsidR="00950AD2" w:rsidRPr="00E06FE8">
        <w:rPr>
          <w:rFonts w:cs="Arial"/>
        </w:rPr>
        <w:t>which includes</w:t>
      </w:r>
      <w:r w:rsidRPr="00E06FE8">
        <w:rPr>
          <w:rFonts w:cs="Arial"/>
        </w:rPr>
        <w:t xml:space="preserve"> </w:t>
      </w:r>
      <w:r w:rsidR="00950AD2" w:rsidRPr="00E06FE8">
        <w:rPr>
          <w:rFonts w:cs="Arial"/>
        </w:rPr>
        <w:t>66</w:t>
      </w:r>
      <w:r w:rsidRPr="00E06FE8">
        <w:rPr>
          <w:rFonts w:cs="Arial"/>
        </w:rPr>
        <w:t xml:space="preserve"> cases </w:t>
      </w:r>
      <w:r w:rsidR="000B2C20" w:rsidRPr="00E06FE8">
        <w:rPr>
          <w:rFonts w:cs="Arial"/>
        </w:rPr>
        <w:t xml:space="preserve">with onset dates </w:t>
      </w:r>
      <w:r w:rsidRPr="00E06FE8">
        <w:rPr>
          <w:rFonts w:cs="Arial"/>
        </w:rPr>
        <w:t xml:space="preserve">in the </w:t>
      </w:r>
      <w:r w:rsidR="00950AD2" w:rsidRPr="00E06FE8">
        <w:rPr>
          <w:rFonts w:cs="Arial"/>
        </w:rPr>
        <w:t>1st</w:t>
      </w:r>
      <w:r w:rsidR="000B2C20" w:rsidRPr="00E06FE8">
        <w:rPr>
          <w:rFonts w:cs="Arial"/>
        </w:rPr>
        <w:t xml:space="preserve"> </w:t>
      </w:r>
      <w:r w:rsidRPr="00E06FE8">
        <w:rPr>
          <w:rFonts w:cs="Arial"/>
        </w:rPr>
        <w:t>quarter of 201</w:t>
      </w:r>
      <w:r w:rsidR="00950AD2" w:rsidRPr="00E06FE8">
        <w:rPr>
          <w:rFonts w:cs="Arial"/>
        </w:rPr>
        <w:t>7</w:t>
      </w:r>
      <w:r w:rsidRPr="00E06FE8">
        <w:rPr>
          <w:rFonts w:cs="Arial"/>
        </w:rPr>
        <w:t xml:space="preserve">. </w:t>
      </w:r>
      <w:r w:rsidR="000B2C20" w:rsidRPr="00E06FE8">
        <w:rPr>
          <w:rFonts w:cs="Arial"/>
        </w:rPr>
        <w:t xml:space="preserve">Of the </w:t>
      </w:r>
      <w:r w:rsidR="00950AD2" w:rsidRPr="00E06FE8">
        <w:rPr>
          <w:rFonts w:cs="Arial"/>
        </w:rPr>
        <w:t>66</w:t>
      </w:r>
      <w:r w:rsidR="000B2C20" w:rsidRPr="00E06FE8">
        <w:rPr>
          <w:rFonts w:cs="Arial"/>
        </w:rPr>
        <w:t xml:space="preserve"> cases, 5</w:t>
      </w:r>
      <w:r w:rsidRPr="00E06FE8">
        <w:rPr>
          <w:rFonts w:cs="Arial"/>
        </w:rPr>
        <w:t xml:space="preserve"> were part of two point source outbreak</w:t>
      </w:r>
      <w:r w:rsidR="00B31BFF" w:rsidRPr="00E06FE8">
        <w:rPr>
          <w:rFonts w:cs="Arial"/>
        </w:rPr>
        <w:t>s</w:t>
      </w:r>
      <w:r w:rsidR="00DD1738">
        <w:rPr>
          <w:rFonts w:cs="Arial"/>
        </w:rPr>
        <w:t xml:space="preserve"> (see section 3, o</w:t>
      </w:r>
      <w:r w:rsidR="00950AD2" w:rsidRPr="00E06FE8">
        <w:rPr>
          <w:rFonts w:cs="Arial"/>
        </w:rPr>
        <w:t>utbreaks: 042-2017-002, 042-2017-007)</w:t>
      </w:r>
      <w:r w:rsidR="000B2C20" w:rsidRPr="00E06FE8">
        <w:rPr>
          <w:rFonts w:cs="Arial"/>
        </w:rPr>
        <w:t xml:space="preserve">. </w:t>
      </w:r>
      <w:r w:rsidRPr="00E06FE8">
        <w:rPr>
          <w:rFonts w:cs="Arial"/>
        </w:rPr>
        <w:t xml:space="preserve">The remaining </w:t>
      </w:r>
      <w:r w:rsidR="00950AD2" w:rsidRPr="00E06FE8">
        <w:rPr>
          <w:rFonts w:cs="Arial"/>
        </w:rPr>
        <w:t>61</w:t>
      </w:r>
      <w:r w:rsidRPr="00E06FE8">
        <w:rPr>
          <w:rFonts w:cs="Arial"/>
        </w:rPr>
        <w:t xml:space="preserve"> cases, comprising </w:t>
      </w:r>
      <w:r w:rsidR="00950AD2" w:rsidRPr="00E06FE8">
        <w:rPr>
          <w:rFonts w:cs="Arial"/>
        </w:rPr>
        <w:t>52</w:t>
      </w:r>
      <w:r w:rsidRPr="00E06FE8">
        <w:rPr>
          <w:rFonts w:cs="Arial"/>
        </w:rPr>
        <w:t xml:space="preserve">% males and </w:t>
      </w:r>
      <w:r w:rsidR="00950AD2" w:rsidRPr="00E06FE8">
        <w:rPr>
          <w:rFonts w:cs="Arial"/>
        </w:rPr>
        <w:t>48</w:t>
      </w:r>
      <w:r w:rsidRPr="00E06FE8">
        <w:rPr>
          <w:rFonts w:cs="Arial"/>
        </w:rPr>
        <w:t xml:space="preserve">% females, ranged in age from &lt;1 to </w:t>
      </w:r>
      <w:r w:rsidR="00950AD2" w:rsidRPr="00E06FE8">
        <w:rPr>
          <w:rFonts w:cs="Arial"/>
        </w:rPr>
        <w:t>95</w:t>
      </w:r>
      <w:r w:rsidRPr="00E06FE8">
        <w:rPr>
          <w:rFonts w:cs="Arial"/>
        </w:rPr>
        <w:t xml:space="preserve"> years (average </w:t>
      </w:r>
      <w:r w:rsidR="00950AD2" w:rsidRPr="00E06FE8">
        <w:rPr>
          <w:rFonts w:cs="Arial"/>
        </w:rPr>
        <w:t>25</w:t>
      </w:r>
      <w:r w:rsidRPr="00E06FE8">
        <w:rPr>
          <w:rFonts w:cs="Arial"/>
        </w:rPr>
        <w:t xml:space="preserve"> years), and most (</w:t>
      </w:r>
      <w:r w:rsidR="00950AD2" w:rsidRPr="00E06FE8">
        <w:rPr>
          <w:rFonts w:cs="Arial"/>
        </w:rPr>
        <w:t>85</w:t>
      </w:r>
      <w:r w:rsidRPr="00E06FE8">
        <w:rPr>
          <w:rFonts w:cs="Arial"/>
        </w:rPr>
        <w:t xml:space="preserve">%) resided in the Perth metropolitan area. </w:t>
      </w:r>
    </w:p>
    <w:p w:rsidR="00B84D9E" w:rsidRPr="00E06FE8" w:rsidRDefault="00B84D9E" w:rsidP="00B84D9E">
      <w:pPr>
        <w:spacing w:before="240" w:line="360" w:lineRule="auto"/>
        <w:rPr>
          <w:rFonts w:cs="Arial"/>
        </w:rPr>
      </w:pPr>
      <w:r w:rsidRPr="00E06FE8">
        <w:rPr>
          <w:rFonts w:cs="Arial"/>
        </w:rPr>
        <w:t>From January 2015 there have been 1</w:t>
      </w:r>
      <w:r w:rsidR="00950AD2" w:rsidRPr="00E06FE8">
        <w:rPr>
          <w:rFonts w:cs="Arial"/>
        </w:rPr>
        <w:t>7</w:t>
      </w:r>
      <w:r w:rsidRPr="00E06FE8">
        <w:rPr>
          <w:rFonts w:cs="Arial"/>
        </w:rPr>
        <w:t xml:space="preserve"> point source outbreaks due to STM PFGE 0001 and of these, egg dishes have been the implicated food in 1</w:t>
      </w:r>
      <w:r w:rsidR="00950AD2" w:rsidRPr="00E06FE8">
        <w:rPr>
          <w:rFonts w:cs="Arial"/>
        </w:rPr>
        <w:t>6</w:t>
      </w:r>
      <w:r w:rsidRPr="00E06FE8">
        <w:rPr>
          <w:rFonts w:cs="Arial"/>
        </w:rPr>
        <w:t xml:space="preserve"> outbreaks. Raw eggs were part of the implicated dishes for </w:t>
      </w:r>
      <w:r w:rsidR="00950AD2" w:rsidRPr="00E06FE8">
        <w:rPr>
          <w:rFonts w:cs="Arial"/>
        </w:rPr>
        <w:t>11</w:t>
      </w:r>
      <w:r w:rsidRPr="00E06FE8">
        <w:rPr>
          <w:rFonts w:cs="Arial"/>
        </w:rPr>
        <w:t xml:space="preserve"> outbreaks, and in </w:t>
      </w:r>
      <w:r w:rsidR="000B2C20" w:rsidRPr="00E06FE8">
        <w:rPr>
          <w:rFonts w:cs="Arial"/>
        </w:rPr>
        <w:t>f</w:t>
      </w:r>
      <w:r w:rsidR="00950AD2" w:rsidRPr="00E06FE8">
        <w:rPr>
          <w:rFonts w:cs="Arial"/>
        </w:rPr>
        <w:t>ive</w:t>
      </w:r>
      <w:r w:rsidRPr="00E06FE8">
        <w:rPr>
          <w:rFonts w:cs="Arial"/>
        </w:rPr>
        <w:t xml:space="preserve"> outbreaks</w:t>
      </w:r>
      <w:r w:rsidR="00A622A5" w:rsidRPr="00E06FE8">
        <w:rPr>
          <w:rFonts w:cs="Arial"/>
        </w:rPr>
        <w:t>,</w:t>
      </w:r>
      <w:r w:rsidRPr="00E06FE8">
        <w:rPr>
          <w:rFonts w:cs="Arial"/>
        </w:rPr>
        <w:t xml:space="preserve"> eggs were served as part of </w:t>
      </w:r>
      <w:r w:rsidR="000B2C20" w:rsidRPr="00E06FE8">
        <w:rPr>
          <w:rFonts w:cs="Arial"/>
        </w:rPr>
        <w:t>the</w:t>
      </w:r>
      <w:r w:rsidR="006A7CA1" w:rsidRPr="00E06FE8">
        <w:rPr>
          <w:rFonts w:cs="Arial"/>
        </w:rPr>
        <w:t xml:space="preserve"> meals. In 1</w:t>
      </w:r>
      <w:r w:rsidR="00950AD2" w:rsidRPr="00E06FE8">
        <w:rPr>
          <w:rFonts w:cs="Arial"/>
        </w:rPr>
        <w:t>3</w:t>
      </w:r>
      <w:r w:rsidRPr="00E06FE8">
        <w:rPr>
          <w:rFonts w:cs="Arial"/>
        </w:rPr>
        <w:t xml:space="preserve"> of these outbreaks, th</w:t>
      </w:r>
      <w:r w:rsidR="006A7CA1" w:rsidRPr="00E06FE8">
        <w:rPr>
          <w:rFonts w:cs="Arial"/>
        </w:rPr>
        <w:t>e egg producer was known. In seven</w:t>
      </w:r>
      <w:r w:rsidRPr="00E06FE8">
        <w:rPr>
          <w:rFonts w:cs="Arial"/>
        </w:rPr>
        <w:t xml:space="preserve"> outbreaks, eggs were from producer </w:t>
      </w:r>
      <w:r w:rsidR="0010763B">
        <w:rPr>
          <w:rFonts w:cs="Arial"/>
        </w:rPr>
        <w:t>1</w:t>
      </w:r>
      <w:r w:rsidRPr="00E06FE8">
        <w:rPr>
          <w:rFonts w:cs="Arial"/>
        </w:rPr>
        <w:t xml:space="preserve">C, and in one outbreak each, eggs </w:t>
      </w:r>
      <w:r w:rsidR="00950AD2" w:rsidRPr="00E06FE8">
        <w:rPr>
          <w:rFonts w:cs="Arial"/>
        </w:rPr>
        <w:t xml:space="preserve">were from producers </w:t>
      </w:r>
      <w:r w:rsidR="0010763B">
        <w:rPr>
          <w:rFonts w:cs="Arial"/>
        </w:rPr>
        <w:t>1</w:t>
      </w:r>
      <w:r w:rsidR="00950AD2" w:rsidRPr="00E06FE8">
        <w:rPr>
          <w:rFonts w:cs="Arial"/>
        </w:rPr>
        <w:t xml:space="preserve">A, </w:t>
      </w:r>
      <w:r w:rsidR="0010763B">
        <w:rPr>
          <w:rFonts w:cs="Arial"/>
        </w:rPr>
        <w:t>1</w:t>
      </w:r>
      <w:r w:rsidR="00950AD2" w:rsidRPr="00E06FE8">
        <w:rPr>
          <w:rFonts w:cs="Arial"/>
        </w:rPr>
        <w:t xml:space="preserve">B, </w:t>
      </w:r>
      <w:r w:rsidR="0010763B">
        <w:rPr>
          <w:rFonts w:cs="Arial"/>
        </w:rPr>
        <w:t>1</w:t>
      </w:r>
      <w:r w:rsidR="00950AD2" w:rsidRPr="00E06FE8">
        <w:rPr>
          <w:rFonts w:cs="Arial"/>
        </w:rPr>
        <w:t xml:space="preserve">D, </w:t>
      </w:r>
      <w:r w:rsidR="0010763B">
        <w:rPr>
          <w:rFonts w:cs="Arial"/>
        </w:rPr>
        <w:t>1</w:t>
      </w:r>
      <w:r w:rsidRPr="00E06FE8">
        <w:rPr>
          <w:rFonts w:cs="Arial"/>
        </w:rPr>
        <w:t>E</w:t>
      </w:r>
      <w:r w:rsidR="00950AD2" w:rsidRPr="00E06FE8">
        <w:rPr>
          <w:rFonts w:cs="Arial"/>
        </w:rPr>
        <w:t xml:space="preserve">, </w:t>
      </w:r>
      <w:r w:rsidR="0010763B">
        <w:rPr>
          <w:rFonts w:cs="Arial"/>
        </w:rPr>
        <w:t>1</w:t>
      </w:r>
      <w:r w:rsidR="00950AD2" w:rsidRPr="00E06FE8">
        <w:rPr>
          <w:rFonts w:cs="Arial"/>
        </w:rPr>
        <w:t xml:space="preserve">F and </w:t>
      </w:r>
      <w:r w:rsidR="0010763B">
        <w:rPr>
          <w:rFonts w:cs="Arial"/>
        </w:rPr>
        <w:t>1</w:t>
      </w:r>
      <w:r w:rsidR="00950AD2" w:rsidRPr="00E06FE8">
        <w:rPr>
          <w:rFonts w:cs="Arial"/>
        </w:rPr>
        <w:t>G</w:t>
      </w:r>
      <w:r w:rsidRPr="00E06FE8">
        <w:rPr>
          <w:rFonts w:cs="Arial"/>
        </w:rPr>
        <w:t xml:space="preserve">. Eggs from these producers are available in WA retail outlets. </w:t>
      </w:r>
    </w:p>
    <w:p w:rsidR="00B84D9E" w:rsidRPr="00E06FE8" w:rsidRDefault="00B84D9E" w:rsidP="00B84D9E">
      <w:pPr>
        <w:spacing w:before="240" w:line="360" w:lineRule="auto"/>
        <w:rPr>
          <w:rFonts w:cs="Arial"/>
        </w:rPr>
      </w:pPr>
      <w:r w:rsidRPr="00E06FE8">
        <w:rPr>
          <w:rFonts w:cs="Arial"/>
        </w:rPr>
        <w:lastRenderedPageBreak/>
        <w:t xml:space="preserve">Independent of the outbreak investigations, samples have been collected from eggs, egg laying chickens and retail chicken meat. STM PFGE 0001 has been isolated on five occasions from eggs or egg laying chickens from producer </w:t>
      </w:r>
      <w:r w:rsidR="0010763B">
        <w:rPr>
          <w:rFonts w:cs="Arial"/>
        </w:rPr>
        <w:t>1</w:t>
      </w:r>
      <w:r w:rsidRPr="00E06FE8">
        <w:rPr>
          <w:rFonts w:cs="Arial"/>
        </w:rPr>
        <w:t xml:space="preserve">C, twice from egg producer </w:t>
      </w:r>
      <w:r w:rsidR="0010763B">
        <w:rPr>
          <w:rFonts w:cs="Arial"/>
        </w:rPr>
        <w:t>1</w:t>
      </w:r>
      <w:r w:rsidRPr="00E06FE8">
        <w:rPr>
          <w:rFonts w:cs="Arial"/>
        </w:rPr>
        <w:t xml:space="preserve">B and </w:t>
      </w:r>
      <w:r w:rsidR="00950AD2" w:rsidRPr="00E06FE8">
        <w:rPr>
          <w:rFonts w:cs="Arial"/>
        </w:rPr>
        <w:t>twice</w:t>
      </w:r>
      <w:r w:rsidRPr="00E06FE8">
        <w:rPr>
          <w:rFonts w:cs="Arial"/>
        </w:rPr>
        <w:t xml:space="preserve"> from egg producer </w:t>
      </w:r>
      <w:r w:rsidR="0010763B">
        <w:rPr>
          <w:rFonts w:cs="Arial"/>
        </w:rPr>
        <w:t>1</w:t>
      </w:r>
      <w:r w:rsidRPr="00E06FE8">
        <w:rPr>
          <w:rFonts w:cs="Arial"/>
        </w:rPr>
        <w:t xml:space="preserve">A. Retail chicken meat sampled in September 2014 was also positive for PFGE 0001. </w:t>
      </w:r>
    </w:p>
    <w:p w:rsidR="00B84D9E" w:rsidRPr="00E06FE8" w:rsidRDefault="00B84D9E" w:rsidP="00B84D9E">
      <w:pPr>
        <w:spacing w:before="240" w:line="360" w:lineRule="auto"/>
        <w:rPr>
          <w:rFonts w:cs="Arial"/>
        </w:rPr>
      </w:pPr>
      <w:r w:rsidRPr="00E06FE8">
        <w:rPr>
          <w:rFonts w:cs="Arial"/>
        </w:rPr>
        <w:t xml:space="preserve">From </w:t>
      </w:r>
      <w:r w:rsidR="000B2C20" w:rsidRPr="00E06FE8">
        <w:rPr>
          <w:rFonts w:cs="Arial"/>
        </w:rPr>
        <w:t>February 2015</w:t>
      </w:r>
      <w:r w:rsidRPr="00E06FE8">
        <w:rPr>
          <w:rFonts w:cs="Arial"/>
        </w:rPr>
        <w:t xml:space="preserve"> </w:t>
      </w:r>
      <w:r w:rsidR="000B2C20" w:rsidRPr="00E06FE8">
        <w:rPr>
          <w:rFonts w:cs="Arial"/>
        </w:rPr>
        <w:t>to March 2016</w:t>
      </w:r>
      <w:r w:rsidRPr="00E06FE8">
        <w:rPr>
          <w:rFonts w:cs="Arial"/>
        </w:rPr>
        <w:t>, non-point source outbreak cases (community cases)</w:t>
      </w:r>
      <w:r w:rsidR="000B2C20" w:rsidRPr="00E06FE8">
        <w:rPr>
          <w:rFonts w:cs="Arial"/>
        </w:rPr>
        <w:t xml:space="preserve"> were</w:t>
      </w:r>
      <w:r w:rsidRPr="00E06FE8">
        <w:rPr>
          <w:rFonts w:cs="Arial"/>
        </w:rPr>
        <w:t xml:space="preserve"> investigated as part of a case-control study of STM PFGE 0001 illness. Final analysis of the case control data </w:t>
      </w:r>
      <w:r w:rsidR="004A12B8" w:rsidRPr="00E06FE8">
        <w:rPr>
          <w:rFonts w:cs="Arial"/>
        </w:rPr>
        <w:t>showed</w:t>
      </w:r>
      <w:r w:rsidRPr="00E06FE8">
        <w:rPr>
          <w:rFonts w:cs="Arial"/>
        </w:rPr>
        <w:t xml:space="preserve"> that eating raw eggs </w:t>
      </w:r>
      <w:r w:rsidR="004A12B8" w:rsidRPr="00E06FE8">
        <w:rPr>
          <w:rFonts w:cs="Arial"/>
        </w:rPr>
        <w:t xml:space="preserve">was </w:t>
      </w:r>
      <w:r w:rsidRPr="00E06FE8">
        <w:rPr>
          <w:rFonts w:cs="Arial"/>
        </w:rPr>
        <w:t>statistically associated with illness.</w:t>
      </w:r>
    </w:p>
    <w:p w:rsidR="00B84D9E" w:rsidRPr="00E06FE8" w:rsidRDefault="00B84D9E" w:rsidP="00B84D9E">
      <w:pPr>
        <w:spacing w:before="240" w:line="360" w:lineRule="auto"/>
        <w:rPr>
          <w:rFonts w:cs="Arial"/>
        </w:rPr>
      </w:pPr>
      <w:r w:rsidRPr="00E06FE8">
        <w:rPr>
          <w:rFonts w:cs="Arial"/>
        </w:rPr>
        <w:t xml:space="preserve">This evidence suggests eating raw/runny eggs is the cause of STM PFGE 0001 point source outbreaks in WA and it is very likely the cause of many </w:t>
      </w:r>
      <w:r w:rsidR="00CD63FA" w:rsidRPr="00E06FE8">
        <w:rPr>
          <w:rFonts w:cs="Arial"/>
        </w:rPr>
        <w:t xml:space="preserve">of the </w:t>
      </w:r>
      <w:r w:rsidRPr="00E06FE8">
        <w:rPr>
          <w:rFonts w:cs="Arial"/>
        </w:rPr>
        <w:t xml:space="preserve">community cases.  </w:t>
      </w:r>
    </w:p>
    <w:p w:rsidR="00B84D9E" w:rsidRPr="00E06FE8" w:rsidRDefault="00B84D9E" w:rsidP="00B84D9E">
      <w:pPr>
        <w:pStyle w:val="Caption"/>
        <w:rPr>
          <w:color w:val="0077AD"/>
        </w:rPr>
      </w:pPr>
    </w:p>
    <w:p w:rsidR="00B84D9E" w:rsidRPr="00E06FE8" w:rsidRDefault="00950AD2" w:rsidP="00D97607">
      <w:pPr>
        <w:pStyle w:val="Caption"/>
        <w:ind w:left="360"/>
        <w:rPr>
          <w:color w:val="0077AD"/>
        </w:rPr>
      </w:pPr>
      <w:r w:rsidRPr="00E06FE8">
        <w:rPr>
          <w:noProof/>
          <w:color w:val="0077AD"/>
          <w:lang w:eastAsia="en-AU"/>
        </w:rPr>
        <w:drawing>
          <wp:inline distT="0" distB="0" distL="0" distR="0" wp14:anchorId="70CC2E52" wp14:editId="6419F9D8">
            <wp:extent cx="5241783" cy="2557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3119" cy="2558642"/>
                    </a:xfrm>
                    <a:prstGeom prst="rect">
                      <a:avLst/>
                    </a:prstGeom>
                    <a:noFill/>
                  </pic:spPr>
                </pic:pic>
              </a:graphicData>
            </a:graphic>
          </wp:inline>
        </w:drawing>
      </w:r>
    </w:p>
    <w:p w:rsidR="00B84D9E" w:rsidRDefault="00B84D9E" w:rsidP="002D0C6C">
      <w:pPr>
        <w:pStyle w:val="Caption"/>
        <w:rPr>
          <w:color w:val="0077AD"/>
        </w:rPr>
      </w:pPr>
      <w:bookmarkStart w:id="157" w:name="_Toc492302573"/>
      <w:r w:rsidRPr="00E06FE8">
        <w:rPr>
          <w:color w:val="0077AD"/>
        </w:rPr>
        <w:t xml:space="preserve">Figure </w:t>
      </w:r>
      <w:r w:rsidRPr="00E06FE8">
        <w:rPr>
          <w:color w:val="0077AD"/>
        </w:rPr>
        <w:fldChar w:fldCharType="begin"/>
      </w:r>
      <w:r w:rsidRPr="00E06FE8">
        <w:rPr>
          <w:color w:val="0077AD"/>
        </w:rPr>
        <w:instrText xml:space="preserve"> SEQ Figure \* ARABIC </w:instrText>
      </w:r>
      <w:r w:rsidRPr="00E06FE8">
        <w:rPr>
          <w:color w:val="0077AD"/>
        </w:rPr>
        <w:fldChar w:fldCharType="separate"/>
      </w:r>
      <w:r w:rsidR="00904F73">
        <w:rPr>
          <w:noProof/>
          <w:color w:val="0077AD"/>
        </w:rPr>
        <w:t>2</w:t>
      </w:r>
      <w:r w:rsidRPr="00E06FE8">
        <w:rPr>
          <w:color w:val="0077AD"/>
        </w:rPr>
        <w:fldChar w:fldCharType="end"/>
      </w:r>
      <w:r w:rsidRPr="00E06FE8">
        <w:rPr>
          <w:color w:val="0077AD"/>
        </w:rPr>
        <w:t xml:space="preserve"> Notifications of </w:t>
      </w:r>
      <w:r w:rsidRPr="00E06FE8">
        <w:rPr>
          <w:i/>
          <w:color w:val="0077AD"/>
        </w:rPr>
        <w:t>Salmonella</w:t>
      </w:r>
      <w:r w:rsidRPr="00E06FE8">
        <w:rPr>
          <w:color w:val="0077AD"/>
        </w:rPr>
        <w:t xml:space="preserve"> Typhimurium PFGE 0001 in WA, 201</w:t>
      </w:r>
      <w:r w:rsidR="00950AD2" w:rsidRPr="00E06FE8">
        <w:rPr>
          <w:color w:val="0077AD"/>
        </w:rPr>
        <w:t>3</w:t>
      </w:r>
      <w:r w:rsidRPr="00E06FE8">
        <w:rPr>
          <w:color w:val="0077AD"/>
        </w:rPr>
        <w:t xml:space="preserve"> to </w:t>
      </w:r>
      <w:r w:rsidR="00950AD2" w:rsidRPr="00E06FE8">
        <w:rPr>
          <w:color w:val="0077AD"/>
        </w:rPr>
        <w:t>March 2017</w:t>
      </w:r>
      <w:bookmarkEnd w:id="157"/>
    </w:p>
    <w:p w:rsidR="007D46B9" w:rsidRPr="007D46B9" w:rsidRDefault="007D46B9" w:rsidP="007D46B9"/>
    <w:p w:rsidR="004A2273" w:rsidRPr="00E06FE8" w:rsidRDefault="004A2273" w:rsidP="000A3472">
      <w:pPr>
        <w:pStyle w:val="Heading2"/>
        <w:numPr>
          <w:ilvl w:val="1"/>
          <w:numId w:val="28"/>
        </w:numPr>
        <w:spacing w:before="120"/>
        <w:ind w:left="426"/>
      </w:pPr>
      <w:bookmarkStart w:id="158" w:name="_Toc497126064"/>
      <w:r w:rsidRPr="00E06FE8">
        <w:rPr>
          <w:i/>
        </w:rPr>
        <w:t>Salmonella</w:t>
      </w:r>
      <w:r w:rsidRPr="00E06FE8">
        <w:t xml:space="preserve"> </w:t>
      </w:r>
      <w:r w:rsidR="00A03B5F" w:rsidRPr="00E06FE8">
        <w:t xml:space="preserve">Typhimurium </w:t>
      </w:r>
      <w:r w:rsidR="007D46B9" w:rsidRPr="00E06FE8">
        <w:t>MLVA 03-17-09-12-523</w:t>
      </w:r>
      <w:bookmarkEnd w:id="158"/>
      <w:r w:rsidR="007D46B9" w:rsidRPr="00E06FE8">
        <w:t xml:space="preserve">  </w:t>
      </w:r>
    </w:p>
    <w:p w:rsidR="00BD341A" w:rsidRPr="00BD341A" w:rsidRDefault="00BD341A" w:rsidP="00BD341A">
      <w:pPr>
        <w:spacing w:line="360" w:lineRule="auto"/>
        <w:rPr>
          <w:rFonts w:cs="Arial"/>
        </w:rPr>
      </w:pPr>
      <w:r w:rsidRPr="00BD341A">
        <w:rPr>
          <w:i/>
        </w:rPr>
        <w:t xml:space="preserve">Salmonella </w:t>
      </w:r>
      <w:r w:rsidRPr="00E06FE8">
        <w:t xml:space="preserve">Typhimurium MLVA 03-17-09-12-523 has been under investigation since the type emerged in 2016 following a single case in September (see 4Q16 report). From September 2016 to March 2017 there were 378 cases notified including 298 cases in 1Q17 (Figure 3). This MLVA type was the single most common MLVA type in 1Q17 constituting 52% of </w:t>
      </w:r>
      <w:r w:rsidRPr="00BD341A">
        <w:rPr>
          <w:i/>
        </w:rPr>
        <w:t xml:space="preserve">Salmonella </w:t>
      </w:r>
      <w:r w:rsidRPr="00E06FE8">
        <w:t>Typhimurium notifications for the quarter. Of the 298 cases, 71 were part of seven point source outbreaks. These outbreaks are detailed in Section 3.</w:t>
      </w:r>
      <w:r w:rsidRPr="00BD341A">
        <w:rPr>
          <w:rFonts w:cs="Arial"/>
        </w:rPr>
        <w:t xml:space="preserve"> The remaining 227 cases, comprising 52% males and 48% females, ranged in </w:t>
      </w:r>
      <w:r w:rsidRPr="00BD341A">
        <w:rPr>
          <w:rFonts w:cs="Arial"/>
        </w:rPr>
        <w:lastRenderedPageBreak/>
        <w:t>age from &lt;1 to 92 years (median 26 years), and most (86%) resided in the Perth metropolitan area. Hospitalisation data was confirmed for 155 community cases; 23% were hospitalised.</w:t>
      </w:r>
    </w:p>
    <w:p w:rsidR="00BD341A" w:rsidRPr="007D46B9" w:rsidRDefault="00BD341A" w:rsidP="007D46B9">
      <w:pPr>
        <w:spacing w:line="360" w:lineRule="auto"/>
        <w:rPr>
          <w:rFonts w:cs="Arial"/>
        </w:rPr>
      </w:pPr>
      <w:r w:rsidRPr="007D46B9">
        <w:rPr>
          <w:rFonts w:cs="Arial"/>
        </w:rPr>
        <w:t xml:space="preserve">Eggs were implicated in three point source outbreaks of STM 03-17-09-12-523 in the 1Q17. The egg producer (1H) from one outbreak was common to an outbreak of this MLVA type in the 4Q16 when an egg dish was implicated. </w:t>
      </w:r>
      <w:r w:rsidR="007D46B9">
        <w:rPr>
          <w:rFonts w:cs="Arial"/>
        </w:rPr>
        <w:t>The egg producer (IB) from the second outbreak had not previously been implicated in a point source outbreak of this MLVA type. T</w:t>
      </w:r>
      <w:r w:rsidRPr="007D46B9">
        <w:rPr>
          <w:rFonts w:cs="Arial"/>
        </w:rPr>
        <w:t xml:space="preserve">he </w:t>
      </w:r>
      <w:r w:rsidR="007D46B9">
        <w:rPr>
          <w:rFonts w:cs="Arial"/>
        </w:rPr>
        <w:t xml:space="preserve">egg </w:t>
      </w:r>
      <w:r w:rsidRPr="007D46B9">
        <w:rPr>
          <w:rFonts w:cs="Arial"/>
        </w:rPr>
        <w:t>producer was unknown for the third</w:t>
      </w:r>
      <w:r w:rsidR="007D46B9">
        <w:rPr>
          <w:rFonts w:cs="Arial"/>
        </w:rPr>
        <w:t xml:space="preserve"> outbreak</w:t>
      </w:r>
      <w:r w:rsidRPr="007D46B9">
        <w:rPr>
          <w:rFonts w:cs="Arial"/>
        </w:rPr>
        <w:t xml:space="preserve">. </w:t>
      </w:r>
    </w:p>
    <w:p w:rsidR="00BD341A" w:rsidRPr="007D46B9" w:rsidRDefault="00BD341A" w:rsidP="007D46B9">
      <w:pPr>
        <w:spacing w:line="360" w:lineRule="auto"/>
        <w:rPr>
          <w:rFonts w:cs="Arial"/>
        </w:rPr>
      </w:pPr>
      <w:r w:rsidRPr="007D46B9">
        <w:rPr>
          <w:rFonts w:cs="Arial"/>
        </w:rPr>
        <w:t xml:space="preserve">The vehicle was unknown for the other four outbreaks, however egg-containing dishes were commonly eaten by cases and eggs used in three of these outbreaks were from a third producer (1I). Eggs used in one of these outbreaks were from producer 1B. </w:t>
      </w:r>
    </w:p>
    <w:p w:rsidR="00BD341A" w:rsidRPr="007D46B9" w:rsidRDefault="00BD341A" w:rsidP="007D46B9">
      <w:pPr>
        <w:spacing w:line="360" w:lineRule="auto"/>
        <w:rPr>
          <w:rFonts w:cs="Arial"/>
        </w:rPr>
      </w:pPr>
      <w:r w:rsidRPr="007D46B9">
        <w:rPr>
          <w:rFonts w:cs="Arial"/>
        </w:rPr>
        <w:t xml:space="preserve">Of the 227 cases not part of these point source outbreaks, 153 were interviewed regarding egg consumption; 70% had consumed eggs in their incubation period, 22% had not, and 8% were unsure. Several different egg brands were reported by cases including the brands of eggs implicated in the point source outbreaks. </w:t>
      </w:r>
    </w:p>
    <w:p w:rsidR="00BD341A" w:rsidRPr="007D46B9" w:rsidRDefault="00BD341A" w:rsidP="007D46B9">
      <w:pPr>
        <w:spacing w:line="360" w:lineRule="auto"/>
        <w:rPr>
          <w:rFonts w:cs="Arial"/>
        </w:rPr>
      </w:pPr>
      <w:r w:rsidRPr="007D46B9">
        <w:rPr>
          <w:rFonts w:cs="Arial"/>
        </w:rPr>
        <w:t>In the 1Q17, STM MLVA 03-17-09-12-523 was isolated from four environmental samples</w:t>
      </w:r>
      <w:r w:rsidR="007D46B9">
        <w:rPr>
          <w:rFonts w:cs="Arial"/>
        </w:rPr>
        <w:t xml:space="preserve"> from a</w:t>
      </w:r>
      <w:r w:rsidRPr="007D46B9">
        <w:rPr>
          <w:rFonts w:cs="Arial"/>
        </w:rPr>
        <w:t xml:space="preserve"> farm of egg producer 1B. This producer also had a farm environmental sample positive for this MLVA type in 4Q16. This MLVA type was also isolated from a post-mortem sample from a duckling at an unrelated site. </w:t>
      </w:r>
    </w:p>
    <w:p w:rsidR="00BD341A" w:rsidRPr="00E06FE8" w:rsidRDefault="00BD341A" w:rsidP="007D46B9">
      <w:pPr>
        <w:spacing w:line="360" w:lineRule="auto"/>
      </w:pPr>
      <w:r w:rsidRPr="00E06FE8">
        <w:rPr>
          <w:noProof/>
          <w:lang w:eastAsia="en-AU"/>
        </w:rPr>
        <w:lastRenderedPageBreak/>
        <w:drawing>
          <wp:inline distT="0" distB="0" distL="0" distR="0" wp14:anchorId="65237D7E" wp14:editId="1D92461C">
            <wp:extent cx="6383020" cy="3700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3020" cy="3700780"/>
                    </a:xfrm>
                    <a:prstGeom prst="rect">
                      <a:avLst/>
                    </a:prstGeom>
                    <a:noFill/>
                  </pic:spPr>
                </pic:pic>
              </a:graphicData>
            </a:graphic>
          </wp:inline>
        </w:drawing>
      </w:r>
    </w:p>
    <w:p w:rsidR="00BD341A" w:rsidRPr="00E06FE8" w:rsidRDefault="00BD341A" w:rsidP="007D46B9">
      <w:pPr>
        <w:pStyle w:val="Caption"/>
        <w:rPr>
          <w:color w:val="0077AD"/>
        </w:rPr>
      </w:pPr>
      <w:r w:rsidRPr="00E06FE8">
        <w:rPr>
          <w:color w:val="0077AD"/>
        </w:rPr>
        <w:t xml:space="preserve">Figure 3 Notifications of </w:t>
      </w:r>
      <w:r w:rsidRPr="00E06FE8">
        <w:rPr>
          <w:i/>
          <w:color w:val="0077AD"/>
        </w:rPr>
        <w:t>Salmonella</w:t>
      </w:r>
      <w:r w:rsidRPr="00E06FE8">
        <w:rPr>
          <w:color w:val="0077AD"/>
        </w:rPr>
        <w:t xml:space="preserve"> Typhimurium MLVA 03-17-09-12-523 in WA, 2016 to March 2017</w:t>
      </w:r>
    </w:p>
    <w:p w:rsidR="00A03B5F" w:rsidRPr="00E06FE8" w:rsidRDefault="00A03B5F" w:rsidP="00A03B5F">
      <w:pPr>
        <w:pStyle w:val="Heading2"/>
        <w:numPr>
          <w:ilvl w:val="1"/>
          <w:numId w:val="28"/>
        </w:numPr>
        <w:spacing w:before="120"/>
        <w:ind w:left="426"/>
      </w:pPr>
      <w:bookmarkStart w:id="159" w:name="_Toc497126065"/>
      <w:proofErr w:type="spellStart"/>
      <w:r w:rsidRPr="00E06FE8">
        <w:rPr>
          <w:i/>
        </w:rPr>
        <w:t>Shigella</w:t>
      </w:r>
      <w:proofErr w:type="spellEnd"/>
      <w:r w:rsidRPr="00E06FE8">
        <w:rPr>
          <w:i/>
        </w:rPr>
        <w:t xml:space="preserve"> </w:t>
      </w:r>
      <w:proofErr w:type="spellStart"/>
      <w:r w:rsidRPr="00E06FE8">
        <w:rPr>
          <w:i/>
        </w:rPr>
        <w:t>sonnei</w:t>
      </w:r>
      <w:proofErr w:type="spellEnd"/>
      <w:r w:rsidRPr="00E06FE8">
        <w:rPr>
          <w:i/>
        </w:rPr>
        <w:t xml:space="preserve"> </w:t>
      </w:r>
      <w:r w:rsidRPr="00E06FE8">
        <w:t>biotype A</w:t>
      </w:r>
      <w:bookmarkEnd w:id="159"/>
    </w:p>
    <w:p w:rsidR="00A03B5F" w:rsidRPr="00E06FE8" w:rsidRDefault="00E27FF4" w:rsidP="00E27FF4">
      <w:pPr>
        <w:spacing w:line="360" w:lineRule="auto"/>
        <w:jc w:val="both"/>
      </w:pPr>
      <w:r w:rsidRPr="00E06FE8">
        <w:t xml:space="preserve">Ten cases of </w:t>
      </w:r>
      <w:proofErr w:type="spellStart"/>
      <w:r w:rsidRPr="00E06FE8">
        <w:rPr>
          <w:i/>
        </w:rPr>
        <w:t>Shigella</w:t>
      </w:r>
      <w:proofErr w:type="spellEnd"/>
      <w:r w:rsidRPr="00E06FE8">
        <w:rPr>
          <w:i/>
        </w:rPr>
        <w:t xml:space="preserve"> </w:t>
      </w:r>
      <w:proofErr w:type="spellStart"/>
      <w:r w:rsidRPr="00E06FE8">
        <w:rPr>
          <w:i/>
        </w:rPr>
        <w:t>sonnei</w:t>
      </w:r>
      <w:proofErr w:type="spellEnd"/>
      <w:r w:rsidRPr="00E06FE8">
        <w:rPr>
          <w:i/>
        </w:rPr>
        <w:t xml:space="preserve"> </w:t>
      </w:r>
      <w:r w:rsidRPr="00E06FE8">
        <w:t xml:space="preserve">biotype A were notified </w:t>
      </w:r>
      <w:r w:rsidR="007D46B9">
        <w:t>in one regional PHU between 03/</w:t>
      </w:r>
      <w:r w:rsidRPr="00E06FE8">
        <w:t>1/2017 and 04</w:t>
      </w:r>
      <w:r w:rsidR="007D46B9">
        <w:t>/</w:t>
      </w:r>
      <w:r w:rsidRPr="00E06FE8">
        <w:t xml:space="preserve">2/2017. Cases </w:t>
      </w:r>
      <w:r w:rsidR="009769D2">
        <w:t>resided in</w:t>
      </w:r>
      <w:r w:rsidRPr="00E06FE8">
        <w:t xml:space="preserve"> three towns within the PHU, with six cases in one town. Cases comprised 8 females and 2 males, with a median age of 9 years (range 1-59 years). All cases were Aboriginal. Interviews with cases showed that five of the cases were linked, although the original source of the infection was not able to be determined.</w:t>
      </w:r>
    </w:p>
    <w:p w:rsidR="000946F1" w:rsidRDefault="000946F1" w:rsidP="000A3472">
      <w:pPr>
        <w:pStyle w:val="Heading2"/>
        <w:numPr>
          <w:ilvl w:val="1"/>
          <w:numId w:val="28"/>
        </w:numPr>
        <w:spacing w:before="120"/>
        <w:ind w:left="426"/>
      </w:pPr>
      <w:bookmarkStart w:id="160" w:name="_Toc497126066"/>
      <w:r w:rsidRPr="00E06FE8">
        <w:rPr>
          <w:i/>
        </w:rPr>
        <w:t>Salmonella</w:t>
      </w:r>
      <w:r w:rsidRPr="00E06FE8">
        <w:t xml:space="preserve"> Typhimurium </w:t>
      </w:r>
      <w:r w:rsidR="007D46B9" w:rsidRPr="00E06FE8">
        <w:t>MLVA 05-14-14-11-490</w:t>
      </w:r>
      <w:bookmarkEnd w:id="160"/>
    </w:p>
    <w:p w:rsidR="007D46B9" w:rsidRPr="007D46B9" w:rsidRDefault="007D46B9" w:rsidP="007D46B9">
      <w:pPr>
        <w:spacing w:line="360" w:lineRule="auto"/>
        <w:rPr>
          <w:rFonts w:cs="Arial"/>
        </w:rPr>
      </w:pPr>
      <w:r w:rsidRPr="007D46B9">
        <w:rPr>
          <w:rFonts w:cs="Arial"/>
        </w:rPr>
        <w:t>Seven cases were notified in January. In the last two years only four cases were reported per year. The median age was 21 years old, with five male and two female cases. Four cases were interviewed but a hypothesis for the cause of illness was not able to be established.</w:t>
      </w:r>
    </w:p>
    <w:p w:rsidR="00613FF5" w:rsidRPr="00613FF5" w:rsidRDefault="00613FF5" w:rsidP="00613FF5">
      <w:pPr>
        <w:pStyle w:val="Heading2"/>
        <w:numPr>
          <w:ilvl w:val="1"/>
          <w:numId w:val="28"/>
        </w:numPr>
        <w:spacing w:before="120"/>
        <w:ind w:left="426"/>
        <w:rPr>
          <w:i/>
        </w:rPr>
      </w:pPr>
      <w:bookmarkStart w:id="161" w:name="_Toc497126067"/>
      <w:r w:rsidRPr="00613FF5">
        <w:rPr>
          <w:i/>
        </w:rPr>
        <w:t xml:space="preserve">Salmonella </w:t>
      </w:r>
      <w:r w:rsidRPr="00613FF5">
        <w:t>Poona</w:t>
      </w:r>
      <w:bookmarkEnd w:id="161"/>
    </w:p>
    <w:p w:rsidR="005F6F8D" w:rsidRPr="00613FF5" w:rsidRDefault="00325B49" w:rsidP="00325B49">
      <w:pPr>
        <w:spacing w:line="360" w:lineRule="auto"/>
      </w:pPr>
      <w:r>
        <w:t xml:space="preserve">Seven cases of </w:t>
      </w:r>
      <w:r>
        <w:rPr>
          <w:i/>
        </w:rPr>
        <w:t xml:space="preserve">S. </w:t>
      </w:r>
      <w:r>
        <w:t xml:space="preserve">Poona were notified between the 30/1/2017 and 31/1/2017. The 5 year average for </w:t>
      </w:r>
      <w:r>
        <w:rPr>
          <w:i/>
        </w:rPr>
        <w:t xml:space="preserve">S. </w:t>
      </w:r>
      <w:r w:rsidR="007D46B9">
        <w:t>Poona in WA wa</w:t>
      </w:r>
      <w:r>
        <w:t>s 5.4 cases per year. An investigation by the laboratory identified a contamination issue that resulted in six false positive results.</w:t>
      </w:r>
    </w:p>
    <w:p w:rsidR="00831B28" w:rsidRPr="00E06FE8" w:rsidRDefault="00831B28" w:rsidP="002A50AA">
      <w:pPr>
        <w:pStyle w:val="Heading1"/>
        <w:keepLines w:val="0"/>
        <w:numPr>
          <w:ilvl w:val="0"/>
          <w:numId w:val="12"/>
        </w:numPr>
        <w:spacing w:before="200" w:after="240" w:line="300" w:lineRule="atLeast"/>
        <w:ind w:left="426"/>
        <w:rPr>
          <w:sz w:val="36"/>
          <w:szCs w:val="36"/>
        </w:rPr>
      </w:pPr>
      <w:bookmarkStart w:id="162" w:name="_Toc446066030"/>
      <w:bookmarkStart w:id="163" w:name="_Toc497126068"/>
      <w:r w:rsidRPr="00E06FE8">
        <w:rPr>
          <w:sz w:val="36"/>
          <w:szCs w:val="36"/>
        </w:rPr>
        <w:lastRenderedPageBreak/>
        <w:t xml:space="preserve">Non-foodborne disease outbreaks and outbreaks with an unknown </w:t>
      </w:r>
      <w:bookmarkEnd w:id="134"/>
      <w:r w:rsidRPr="00E06FE8">
        <w:rPr>
          <w:sz w:val="36"/>
          <w:szCs w:val="36"/>
        </w:rPr>
        <w:t>mode of transmission</w:t>
      </w:r>
      <w:bookmarkEnd w:id="162"/>
      <w:bookmarkEnd w:id="163"/>
    </w:p>
    <w:p w:rsidR="00DB0430" w:rsidRDefault="005278F6" w:rsidP="002A5B38">
      <w:pPr>
        <w:spacing w:before="240" w:after="0" w:line="360" w:lineRule="auto"/>
        <w:rPr>
          <w:rFonts w:cs="Arial"/>
        </w:rPr>
      </w:pPr>
      <w:r w:rsidRPr="00E06FE8">
        <w:rPr>
          <w:rFonts w:cs="Arial"/>
        </w:rPr>
        <w:t xml:space="preserve">There were </w:t>
      </w:r>
      <w:r w:rsidR="00012BD3" w:rsidRPr="00E06FE8">
        <w:rPr>
          <w:rFonts w:cs="Arial"/>
        </w:rPr>
        <w:t>37</w:t>
      </w:r>
      <w:r w:rsidR="00831B28" w:rsidRPr="00E06FE8">
        <w:rPr>
          <w:rFonts w:cs="Arial"/>
        </w:rPr>
        <w:t xml:space="preserve"> outbreaks of enteric disease in this quarter that appeared to be non-foodborne</w:t>
      </w:r>
      <w:r w:rsidR="00970A82" w:rsidRPr="00E06FE8">
        <w:rPr>
          <w:rFonts w:cs="Arial"/>
        </w:rPr>
        <w:t xml:space="preserve"> (Table 6</w:t>
      </w:r>
      <w:r w:rsidR="00A62B80" w:rsidRPr="00E06FE8">
        <w:rPr>
          <w:rFonts w:cs="Arial"/>
        </w:rPr>
        <w:t>)</w:t>
      </w:r>
      <w:r w:rsidR="00F61A97" w:rsidRPr="00E06FE8">
        <w:rPr>
          <w:rFonts w:cs="Arial"/>
        </w:rPr>
        <w:t xml:space="preserve">. </w:t>
      </w:r>
      <w:r w:rsidR="00B55B31" w:rsidRPr="00E06FE8">
        <w:rPr>
          <w:rFonts w:cs="Arial"/>
        </w:rPr>
        <w:t>Of these</w:t>
      </w:r>
      <w:r w:rsidR="00677466" w:rsidRPr="00E06FE8">
        <w:rPr>
          <w:rFonts w:cs="Arial"/>
        </w:rPr>
        <w:t>,</w:t>
      </w:r>
      <w:r w:rsidR="0025088D" w:rsidRPr="00E06FE8">
        <w:rPr>
          <w:rFonts w:cs="Arial"/>
        </w:rPr>
        <w:t xml:space="preserve"> </w:t>
      </w:r>
      <w:r w:rsidR="00012BD3" w:rsidRPr="00E06FE8">
        <w:rPr>
          <w:rFonts w:cs="Arial"/>
        </w:rPr>
        <w:t>19</w:t>
      </w:r>
      <w:r w:rsidR="00831B28" w:rsidRPr="00E06FE8">
        <w:rPr>
          <w:rFonts w:cs="Arial"/>
        </w:rPr>
        <w:t xml:space="preserve"> outbreaks were ascribed to </w:t>
      </w:r>
      <w:r w:rsidR="0042714E" w:rsidRPr="00E06FE8">
        <w:rPr>
          <w:rFonts w:cs="Arial"/>
        </w:rPr>
        <w:t>p</w:t>
      </w:r>
      <w:r w:rsidR="000D2A64" w:rsidRPr="00E06FE8">
        <w:rPr>
          <w:rFonts w:cs="Arial"/>
        </w:rPr>
        <w:t>erson-to-person transmission</w:t>
      </w:r>
      <w:r w:rsidR="00012BD3" w:rsidRPr="00E06FE8">
        <w:rPr>
          <w:rFonts w:cs="Arial"/>
        </w:rPr>
        <w:t>, three were probable waterborne</w:t>
      </w:r>
      <w:r w:rsidR="000D2A64" w:rsidRPr="00E06FE8">
        <w:rPr>
          <w:rFonts w:cs="Arial"/>
        </w:rPr>
        <w:t xml:space="preserve"> and</w:t>
      </w:r>
      <w:r w:rsidR="0025088D" w:rsidRPr="00E06FE8">
        <w:rPr>
          <w:rFonts w:cs="Arial"/>
        </w:rPr>
        <w:t xml:space="preserve"> </w:t>
      </w:r>
      <w:r w:rsidR="00012BD3" w:rsidRPr="00E06FE8">
        <w:rPr>
          <w:rFonts w:cs="Arial"/>
        </w:rPr>
        <w:t>15</w:t>
      </w:r>
      <w:r w:rsidR="0025088D" w:rsidRPr="00E06FE8">
        <w:rPr>
          <w:rFonts w:cs="Arial"/>
        </w:rPr>
        <w:t xml:space="preserve"> outbreak</w:t>
      </w:r>
      <w:r w:rsidR="00385B5F" w:rsidRPr="00E06FE8">
        <w:rPr>
          <w:rFonts w:cs="Arial"/>
        </w:rPr>
        <w:t>s</w:t>
      </w:r>
      <w:r w:rsidR="0042714E" w:rsidRPr="00E06FE8">
        <w:rPr>
          <w:rFonts w:cs="Arial"/>
        </w:rPr>
        <w:t xml:space="preserve"> </w:t>
      </w:r>
      <w:r w:rsidR="00831B28" w:rsidRPr="00E06FE8">
        <w:rPr>
          <w:rFonts w:cs="Arial"/>
        </w:rPr>
        <w:t>had a</w:t>
      </w:r>
      <w:r w:rsidR="00012BD3" w:rsidRPr="00E06FE8">
        <w:rPr>
          <w:rFonts w:cs="Arial"/>
        </w:rPr>
        <w:t xml:space="preserve">n unknown mode of </w:t>
      </w:r>
      <w:r w:rsidR="007D46B9">
        <w:rPr>
          <w:rFonts w:cs="Arial"/>
        </w:rPr>
        <w:t>transmission.</w:t>
      </w:r>
    </w:p>
    <w:p w:rsidR="007D46B9" w:rsidRPr="00E06FE8" w:rsidRDefault="007D46B9" w:rsidP="002A5B38">
      <w:pPr>
        <w:spacing w:before="240" w:after="0" w:line="360" w:lineRule="auto"/>
        <w:rPr>
          <w:rFonts w:cs="Arial"/>
        </w:rPr>
      </w:pPr>
    </w:p>
    <w:p w:rsidR="005D5EC5" w:rsidRPr="00E06FE8" w:rsidRDefault="005B61EA" w:rsidP="005B61EA">
      <w:pPr>
        <w:pStyle w:val="Caption"/>
        <w:rPr>
          <w:b w:val="0"/>
          <w:color w:val="0070C0"/>
        </w:rPr>
      </w:pPr>
      <w:bookmarkStart w:id="164" w:name="_Toc497126082"/>
      <w:r w:rsidRPr="00E06FE8">
        <w:rPr>
          <w:color w:val="0070C0"/>
        </w:rPr>
        <w:t xml:space="preserve">Table </w:t>
      </w:r>
      <w:r w:rsidR="00F63361" w:rsidRPr="00E06FE8">
        <w:rPr>
          <w:color w:val="0070C0"/>
        </w:rPr>
        <w:fldChar w:fldCharType="begin"/>
      </w:r>
      <w:r w:rsidRPr="00E06FE8">
        <w:rPr>
          <w:color w:val="0070C0"/>
        </w:rPr>
        <w:instrText xml:space="preserve"> SEQ Table \* ARABIC </w:instrText>
      </w:r>
      <w:r w:rsidR="00F63361" w:rsidRPr="00E06FE8">
        <w:rPr>
          <w:color w:val="0070C0"/>
        </w:rPr>
        <w:fldChar w:fldCharType="separate"/>
      </w:r>
      <w:r w:rsidR="00904F73">
        <w:rPr>
          <w:noProof/>
          <w:color w:val="0070C0"/>
        </w:rPr>
        <w:t>6</w:t>
      </w:r>
      <w:r w:rsidR="00F63361" w:rsidRPr="00E06FE8">
        <w:rPr>
          <w:color w:val="0070C0"/>
        </w:rPr>
        <w:fldChar w:fldCharType="end"/>
      </w:r>
      <w:r w:rsidRPr="00E06FE8">
        <w:rPr>
          <w:color w:val="0070C0"/>
        </w:rPr>
        <w:t xml:space="preserve"> </w:t>
      </w:r>
      <w:r w:rsidR="005D5EC5" w:rsidRPr="00E06FE8">
        <w:rPr>
          <w:color w:val="0070C0"/>
        </w:rPr>
        <w:t xml:space="preserve">Outbreaks </w:t>
      </w:r>
      <w:r w:rsidR="00D4691E" w:rsidRPr="00E06FE8">
        <w:rPr>
          <w:color w:val="0070C0"/>
        </w:rPr>
        <w:t xml:space="preserve">with </w:t>
      </w:r>
      <w:r w:rsidR="005D5EC5" w:rsidRPr="00E06FE8">
        <w:rPr>
          <w:color w:val="0070C0"/>
        </w:rPr>
        <w:t xml:space="preserve">non-foodborne transmission, </w:t>
      </w:r>
      <w:r w:rsidR="009512E6" w:rsidRPr="00E06FE8">
        <w:rPr>
          <w:color w:val="0070C0"/>
        </w:rPr>
        <w:t>1</w:t>
      </w:r>
      <w:r w:rsidR="009512E6" w:rsidRPr="00E06FE8">
        <w:rPr>
          <w:color w:val="0070C0"/>
          <w:vertAlign w:val="superscript"/>
        </w:rPr>
        <w:t>st</w:t>
      </w:r>
      <w:r w:rsidR="00B5642A" w:rsidRPr="00E06FE8">
        <w:rPr>
          <w:color w:val="0070C0"/>
        </w:rPr>
        <w:t xml:space="preserve"> </w:t>
      </w:r>
      <w:r w:rsidR="000110A6" w:rsidRPr="00E06FE8">
        <w:rPr>
          <w:color w:val="0070C0"/>
        </w:rPr>
        <w:t>Q</w:t>
      </w:r>
      <w:r w:rsidR="009512E6" w:rsidRPr="00E06FE8">
        <w:rPr>
          <w:color w:val="0070C0"/>
        </w:rPr>
        <w:t>uarter 2017</w:t>
      </w:r>
      <w:r w:rsidR="000110A6" w:rsidRPr="00E06FE8">
        <w:rPr>
          <w:color w:val="0070C0"/>
        </w:rPr>
        <w:t>, WA</w:t>
      </w:r>
      <w:bookmarkEnd w:id="164"/>
    </w:p>
    <w:p w:rsidR="005D5EC5" w:rsidRPr="00E06FE8" w:rsidRDefault="00525CB2" w:rsidP="005D5EC5">
      <w:pPr>
        <w:spacing w:after="0"/>
        <w:ind w:right="44"/>
        <w:rPr>
          <w:b/>
          <w:bCs/>
        </w:rPr>
      </w:pPr>
      <w:r w:rsidRPr="00E06FE8">
        <w:rPr>
          <w:noProof/>
          <w:lang w:eastAsia="en-AU"/>
        </w:rPr>
        <w:drawing>
          <wp:inline distT="0" distB="0" distL="0" distR="0" wp14:anchorId="08F26013" wp14:editId="555C7871">
            <wp:extent cx="6521784" cy="2962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2709" cy="2967237"/>
                    </a:xfrm>
                    <a:prstGeom prst="rect">
                      <a:avLst/>
                    </a:prstGeom>
                    <a:noFill/>
                    <a:ln>
                      <a:noFill/>
                    </a:ln>
                  </pic:spPr>
                </pic:pic>
              </a:graphicData>
            </a:graphic>
          </wp:inline>
        </w:drawing>
      </w:r>
    </w:p>
    <w:p w:rsidR="005D5EC5" w:rsidRPr="00E06FE8" w:rsidRDefault="005D5EC5" w:rsidP="005D5EC5">
      <w:pPr>
        <w:spacing w:after="0"/>
        <w:ind w:right="44"/>
        <w:rPr>
          <w:rFonts w:cs="Arial"/>
          <w:sz w:val="16"/>
          <w:szCs w:val="16"/>
        </w:rPr>
      </w:pPr>
      <w:r w:rsidRPr="00E06FE8">
        <w:rPr>
          <w:rFonts w:cs="Arial"/>
          <w:vertAlign w:val="superscript"/>
        </w:rPr>
        <w:t>1</w:t>
      </w:r>
      <w:r w:rsidRPr="00E06FE8">
        <w:rPr>
          <w:rFonts w:cs="Arial"/>
          <w:sz w:val="16"/>
          <w:szCs w:val="16"/>
        </w:rPr>
        <w:t xml:space="preserve"> Deaths temporally associated with gastroenteritis, but contribution to death not specified</w:t>
      </w:r>
    </w:p>
    <w:p w:rsidR="000110A6" w:rsidRPr="00E06FE8" w:rsidRDefault="000110A6" w:rsidP="005D5EC5">
      <w:pPr>
        <w:spacing w:after="0"/>
        <w:ind w:right="44"/>
        <w:rPr>
          <w:rFonts w:cs="Arial"/>
          <w:sz w:val="16"/>
          <w:szCs w:val="16"/>
        </w:rPr>
      </w:pPr>
    </w:p>
    <w:p w:rsidR="00831B28" w:rsidRPr="00E06FE8" w:rsidRDefault="00831B28" w:rsidP="00091AC7">
      <w:pPr>
        <w:pStyle w:val="Heading2"/>
        <w:keepLines w:val="0"/>
        <w:numPr>
          <w:ilvl w:val="1"/>
          <w:numId w:val="5"/>
        </w:numPr>
        <w:ind w:left="851" w:right="44" w:hanging="823"/>
        <w:rPr>
          <w:sz w:val="32"/>
          <w:szCs w:val="32"/>
        </w:rPr>
      </w:pPr>
      <w:bookmarkStart w:id="165" w:name="_Toc446066031"/>
      <w:bookmarkStart w:id="166" w:name="_Toc497126069"/>
      <w:r w:rsidRPr="00E06FE8">
        <w:rPr>
          <w:bCs w:val="0"/>
          <w:sz w:val="32"/>
          <w:szCs w:val="32"/>
        </w:rPr>
        <w:t>Person</w:t>
      </w:r>
      <w:r w:rsidRPr="00E06FE8">
        <w:rPr>
          <w:sz w:val="32"/>
          <w:szCs w:val="32"/>
        </w:rPr>
        <w:t>-to-person outbreaks</w:t>
      </w:r>
      <w:bookmarkEnd w:id="165"/>
      <w:bookmarkEnd w:id="166"/>
    </w:p>
    <w:p w:rsidR="00831B28" w:rsidRPr="00E06FE8" w:rsidRDefault="00831B28" w:rsidP="002A5B38">
      <w:pPr>
        <w:spacing w:before="240" w:after="0" w:line="360" w:lineRule="auto"/>
        <w:rPr>
          <w:rFonts w:cs="Arial"/>
        </w:rPr>
      </w:pPr>
      <w:r w:rsidRPr="00E06FE8">
        <w:rPr>
          <w:rFonts w:cs="Arial"/>
        </w:rPr>
        <w:t xml:space="preserve">In the </w:t>
      </w:r>
      <w:r w:rsidR="00012BD3" w:rsidRPr="00E06FE8">
        <w:rPr>
          <w:rFonts w:cs="Arial"/>
        </w:rPr>
        <w:t>19</w:t>
      </w:r>
      <w:r w:rsidR="00D70215" w:rsidRPr="00E06FE8">
        <w:rPr>
          <w:rFonts w:cs="Arial"/>
        </w:rPr>
        <w:t xml:space="preserve"> </w:t>
      </w:r>
      <w:r w:rsidRPr="00E06FE8">
        <w:rPr>
          <w:rFonts w:cs="Arial"/>
        </w:rPr>
        <w:t>non-foodborne outbreaks that were suspected to be due to person-to-person transmission,</w:t>
      </w:r>
      <w:r w:rsidR="00B55A61" w:rsidRPr="00E06FE8">
        <w:rPr>
          <w:rFonts w:cs="Arial"/>
        </w:rPr>
        <w:t xml:space="preserve"> </w:t>
      </w:r>
      <w:r w:rsidR="00012BD3" w:rsidRPr="00E06FE8">
        <w:rPr>
          <w:rFonts w:cs="Arial"/>
        </w:rPr>
        <w:t>16</w:t>
      </w:r>
      <w:r w:rsidR="00B152FF" w:rsidRPr="00E06FE8">
        <w:rPr>
          <w:rFonts w:cs="Arial"/>
        </w:rPr>
        <w:t xml:space="preserve"> </w:t>
      </w:r>
      <w:r w:rsidR="00012BD3" w:rsidRPr="00E06FE8">
        <w:rPr>
          <w:rFonts w:cs="Arial"/>
        </w:rPr>
        <w:t>(84</w:t>
      </w:r>
      <w:r w:rsidR="00B05942" w:rsidRPr="00E06FE8">
        <w:rPr>
          <w:rFonts w:cs="Arial"/>
        </w:rPr>
        <w:t xml:space="preserve">%) </w:t>
      </w:r>
      <w:r w:rsidR="00B152FF" w:rsidRPr="00E06FE8">
        <w:rPr>
          <w:rFonts w:cs="Arial"/>
        </w:rPr>
        <w:t xml:space="preserve">outbreaks </w:t>
      </w:r>
      <w:r w:rsidRPr="00E06FE8">
        <w:rPr>
          <w:rFonts w:cs="Arial"/>
        </w:rPr>
        <w:t>occurred in RCF</w:t>
      </w:r>
      <w:r w:rsidR="003B2936" w:rsidRPr="00E06FE8">
        <w:rPr>
          <w:rFonts w:cs="Arial"/>
        </w:rPr>
        <w:t>s</w:t>
      </w:r>
      <w:r w:rsidRPr="00E06FE8">
        <w:rPr>
          <w:rFonts w:cs="Arial"/>
        </w:rPr>
        <w:t xml:space="preserve">, </w:t>
      </w:r>
      <w:r w:rsidR="00012BD3" w:rsidRPr="00E06FE8">
        <w:rPr>
          <w:rFonts w:cs="Arial"/>
        </w:rPr>
        <w:t>two</w:t>
      </w:r>
      <w:r w:rsidR="0046168D" w:rsidRPr="00E06FE8">
        <w:rPr>
          <w:rFonts w:cs="Arial"/>
        </w:rPr>
        <w:t xml:space="preserve"> </w:t>
      </w:r>
      <w:r w:rsidR="00B55A61" w:rsidRPr="00E06FE8">
        <w:rPr>
          <w:rFonts w:cs="Arial"/>
        </w:rPr>
        <w:t>(</w:t>
      </w:r>
      <w:r w:rsidR="00012BD3" w:rsidRPr="00E06FE8">
        <w:rPr>
          <w:rFonts w:cs="Arial"/>
        </w:rPr>
        <w:t>10</w:t>
      </w:r>
      <w:r w:rsidR="00B05942" w:rsidRPr="00E06FE8">
        <w:rPr>
          <w:rFonts w:cs="Arial"/>
        </w:rPr>
        <w:t xml:space="preserve">%) </w:t>
      </w:r>
      <w:r w:rsidR="0046168D" w:rsidRPr="00E06FE8">
        <w:rPr>
          <w:rFonts w:cs="Arial"/>
        </w:rPr>
        <w:t>were in child care</w:t>
      </w:r>
      <w:r w:rsidR="00717C0E" w:rsidRPr="00E06FE8">
        <w:rPr>
          <w:rFonts w:cs="Arial"/>
        </w:rPr>
        <w:t xml:space="preserve"> centres</w:t>
      </w:r>
      <w:r w:rsidR="00901440" w:rsidRPr="00E06FE8">
        <w:rPr>
          <w:rFonts w:cs="Arial"/>
        </w:rPr>
        <w:t xml:space="preserve">, </w:t>
      </w:r>
      <w:r w:rsidR="00012BD3" w:rsidRPr="00E06FE8">
        <w:rPr>
          <w:rFonts w:cs="Arial"/>
        </w:rPr>
        <w:t>and one</w:t>
      </w:r>
      <w:r w:rsidR="00B55A61" w:rsidRPr="00E06FE8">
        <w:rPr>
          <w:rFonts w:cs="Arial"/>
        </w:rPr>
        <w:t xml:space="preserve"> (</w:t>
      </w:r>
      <w:r w:rsidR="00012BD3" w:rsidRPr="00E06FE8">
        <w:rPr>
          <w:rFonts w:cs="Arial"/>
        </w:rPr>
        <w:t>5</w:t>
      </w:r>
      <w:r w:rsidR="00B55A61" w:rsidRPr="00E06FE8">
        <w:rPr>
          <w:rFonts w:cs="Arial"/>
        </w:rPr>
        <w:t>%)</w:t>
      </w:r>
      <w:r w:rsidR="0055325A" w:rsidRPr="00E06FE8">
        <w:rPr>
          <w:rFonts w:cs="Arial"/>
        </w:rPr>
        <w:t xml:space="preserve"> </w:t>
      </w:r>
      <w:r w:rsidR="00012BD3" w:rsidRPr="00E06FE8">
        <w:rPr>
          <w:rFonts w:cs="Arial"/>
        </w:rPr>
        <w:t>was</w:t>
      </w:r>
      <w:r w:rsidR="00F00D44" w:rsidRPr="00E06FE8">
        <w:rPr>
          <w:rFonts w:cs="Arial"/>
        </w:rPr>
        <w:t xml:space="preserve"> </w:t>
      </w:r>
      <w:r w:rsidR="00B55A61" w:rsidRPr="00E06FE8">
        <w:rPr>
          <w:rFonts w:cs="Arial"/>
        </w:rPr>
        <w:t xml:space="preserve">in </w:t>
      </w:r>
      <w:r w:rsidR="00012BD3" w:rsidRPr="00E06FE8">
        <w:rPr>
          <w:rFonts w:cs="Arial"/>
        </w:rPr>
        <w:t xml:space="preserve">a </w:t>
      </w:r>
      <w:r w:rsidR="00900385" w:rsidRPr="00E06FE8">
        <w:rPr>
          <w:rFonts w:cs="Arial"/>
        </w:rPr>
        <w:t>hospital</w:t>
      </w:r>
      <w:r w:rsidR="00012BD3" w:rsidRPr="00E06FE8">
        <w:rPr>
          <w:rFonts w:cs="Arial"/>
        </w:rPr>
        <w:t xml:space="preserve">. </w:t>
      </w:r>
      <w:r w:rsidR="000D5DAA" w:rsidRPr="00E06FE8">
        <w:rPr>
          <w:rFonts w:cs="Arial"/>
        </w:rPr>
        <w:t>The causative agent for</w:t>
      </w:r>
      <w:r w:rsidR="004C7746" w:rsidRPr="00E06FE8">
        <w:rPr>
          <w:rFonts w:cs="Arial"/>
        </w:rPr>
        <w:t xml:space="preserve"> </w:t>
      </w:r>
      <w:r w:rsidR="00012BD3" w:rsidRPr="00E06FE8">
        <w:rPr>
          <w:rFonts w:cs="Arial"/>
        </w:rPr>
        <w:t>12</w:t>
      </w:r>
      <w:r w:rsidR="00B152FF" w:rsidRPr="00E06FE8">
        <w:rPr>
          <w:rFonts w:cs="Arial"/>
        </w:rPr>
        <w:t xml:space="preserve"> (</w:t>
      </w:r>
      <w:r w:rsidR="00012BD3" w:rsidRPr="00E06FE8">
        <w:rPr>
          <w:rFonts w:cs="Arial"/>
        </w:rPr>
        <w:t>63</w:t>
      </w:r>
      <w:r w:rsidR="00AB6379" w:rsidRPr="00E06FE8">
        <w:rPr>
          <w:rFonts w:cs="Arial"/>
        </w:rPr>
        <w:t xml:space="preserve">%) </w:t>
      </w:r>
      <w:r w:rsidRPr="00E06FE8">
        <w:rPr>
          <w:rFonts w:cs="Arial"/>
        </w:rPr>
        <w:t xml:space="preserve">outbreaks was </w:t>
      </w:r>
      <w:r w:rsidR="000D5DAA" w:rsidRPr="00E06FE8">
        <w:rPr>
          <w:rFonts w:cs="Arial"/>
        </w:rPr>
        <w:t>confirmed as norovirus</w:t>
      </w:r>
      <w:r w:rsidR="00012BD3" w:rsidRPr="00E06FE8">
        <w:rPr>
          <w:rFonts w:cs="Arial"/>
        </w:rPr>
        <w:t>.</w:t>
      </w:r>
      <w:r w:rsidR="00901440" w:rsidRPr="00E06FE8">
        <w:rPr>
          <w:rFonts w:cs="Arial"/>
        </w:rPr>
        <w:t xml:space="preserve"> </w:t>
      </w:r>
      <w:r w:rsidR="000D5DAA" w:rsidRPr="00E06FE8">
        <w:rPr>
          <w:rFonts w:cs="Arial"/>
        </w:rPr>
        <w:t xml:space="preserve">The remaining </w:t>
      </w:r>
      <w:r w:rsidR="00012BD3" w:rsidRPr="00E06FE8">
        <w:rPr>
          <w:rFonts w:cs="Arial"/>
        </w:rPr>
        <w:t>seven</w:t>
      </w:r>
      <w:r w:rsidR="007068B9" w:rsidRPr="00E06FE8">
        <w:rPr>
          <w:rFonts w:cs="Arial"/>
        </w:rPr>
        <w:t xml:space="preserve"> (</w:t>
      </w:r>
      <w:r w:rsidR="00012BD3" w:rsidRPr="00E06FE8">
        <w:rPr>
          <w:rFonts w:cs="Arial"/>
        </w:rPr>
        <w:t>37</w:t>
      </w:r>
      <w:r w:rsidR="00893A8E" w:rsidRPr="00E06FE8">
        <w:rPr>
          <w:rFonts w:cs="Arial"/>
        </w:rPr>
        <w:t>%) outbreaks were of</w:t>
      </w:r>
      <w:r w:rsidRPr="00E06FE8">
        <w:rPr>
          <w:rFonts w:cs="Arial"/>
        </w:rPr>
        <w:t xml:space="preserve"> unknown aetiology as s</w:t>
      </w:r>
      <w:r w:rsidR="007068B9" w:rsidRPr="00E06FE8">
        <w:rPr>
          <w:rFonts w:cs="Arial"/>
        </w:rPr>
        <w:t xml:space="preserve">pecimens were </w:t>
      </w:r>
      <w:r w:rsidR="00D4691E" w:rsidRPr="00E06FE8">
        <w:rPr>
          <w:rFonts w:cs="Arial"/>
        </w:rPr>
        <w:t xml:space="preserve">either </w:t>
      </w:r>
      <w:r w:rsidR="007068B9" w:rsidRPr="00E06FE8">
        <w:rPr>
          <w:rFonts w:cs="Arial"/>
        </w:rPr>
        <w:t>not collected (n=</w:t>
      </w:r>
      <w:r w:rsidR="00012BD3" w:rsidRPr="00E06FE8">
        <w:rPr>
          <w:rFonts w:cs="Arial"/>
        </w:rPr>
        <w:t xml:space="preserve">5) or </w:t>
      </w:r>
      <w:r w:rsidRPr="00E06FE8">
        <w:rPr>
          <w:rFonts w:cs="Arial"/>
        </w:rPr>
        <w:t>were negative for common</w:t>
      </w:r>
      <w:r w:rsidR="00772CB4" w:rsidRPr="00E06FE8">
        <w:rPr>
          <w:rFonts w:cs="Arial"/>
        </w:rPr>
        <w:t xml:space="preserve"> bacterial </w:t>
      </w:r>
      <w:r w:rsidR="00012BD3" w:rsidRPr="00E06FE8">
        <w:rPr>
          <w:rFonts w:cs="Arial"/>
        </w:rPr>
        <w:t xml:space="preserve">and </w:t>
      </w:r>
      <w:r w:rsidR="00772CB4" w:rsidRPr="00E06FE8">
        <w:rPr>
          <w:rFonts w:cs="Arial"/>
        </w:rPr>
        <w:t xml:space="preserve">viral </w:t>
      </w:r>
      <w:r w:rsidR="00012BD3" w:rsidRPr="00E06FE8">
        <w:rPr>
          <w:rFonts w:cs="Arial"/>
        </w:rPr>
        <w:t>pathogens (n=2</w:t>
      </w:r>
      <w:r w:rsidR="000D1913" w:rsidRPr="00E06FE8">
        <w:rPr>
          <w:rFonts w:cs="Arial"/>
        </w:rPr>
        <w:t>).</w:t>
      </w:r>
    </w:p>
    <w:p w:rsidR="00831B28" w:rsidRPr="00E06FE8" w:rsidRDefault="001C1BFE" w:rsidP="002A5B38">
      <w:pPr>
        <w:spacing w:before="240" w:after="0" w:line="360" w:lineRule="auto"/>
        <w:rPr>
          <w:rFonts w:cs="Arial"/>
        </w:rPr>
      </w:pPr>
      <w:r w:rsidRPr="00E06FE8">
        <w:rPr>
          <w:rFonts w:cs="Arial"/>
        </w:rPr>
        <w:t xml:space="preserve">A total of </w:t>
      </w:r>
      <w:r w:rsidR="00233CFC" w:rsidRPr="00E06FE8">
        <w:rPr>
          <w:rFonts w:cs="Arial"/>
        </w:rPr>
        <w:t xml:space="preserve">385 </w:t>
      </w:r>
      <w:r w:rsidR="00151CD2" w:rsidRPr="00E06FE8">
        <w:rPr>
          <w:rFonts w:cs="Arial"/>
        </w:rPr>
        <w:t xml:space="preserve">people were affected in these </w:t>
      </w:r>
      <w:r w:rsidR="00233CFC" w:rsidRPr="00E06FE8">
        <w:rPr>
          <w:rFonts w:cs="Arial"/>
        </w:rPr>
        <w:t>19</w:t>
      </w:r>
      <w:r w:rsidR="00B152FF" w:rsidRPr="00E06FE8">
        <w:rPr>
          <w:rFonts w:cs="Arial"/>
        </w:rPr>
        <w:t xml:space="preserve"> outbreaks, with </w:t>
      </w:r>
      <w:r w:rsidR="00233CFC" w:rsidRPr="00E06FE8">
        <w:rPr>
          <w:rFonts w:cs="Arial"/>
        </w:rPr>
        <w:t>6</w:t>
      </w:r>
      <w:r w:rsidR="00893A8E" w:rsidRPr="00E06FE8">
        <w:rPr>
          <w:rFonts w:cs="Arial"/>
        </w:rPr>
        <w:t xml:space="preserve"> </w:t>
      </w:r>
      <w:r w:rsidR="00034D1A" w:rsidRPr="00E06FE8">
        <w:rPr>
          <w:rFonts w:cs="Arial"/>
        </w:rPr>
        <w:t xml:space="preserve">reported </w:t>
      </w:r>
      <w:r w:rsidR="00893A8E" w:rsidRPr="00E06FE8">
        <w:rPr>
          <w:rFonts w:cs="Arial"/>
        </w:rPr>
        <w:t>hospitalisation</w:t>
      </w:r>
      <w:r w:rsidR="00E2442F" w:rsidRPr="00E06FE8">
        <w:rPr>
          <w:rFonts w:cs="Arial"/>
        </w:rPr>
        <w:t>s</w:t>
      </w:r>
      <w:r w:rsidR="00831B28" w:rsidRPr="00E06FE8">
        <w:rPr>
          <w:rFonts w:cs="Arial"/>
        </w:rPr>
        <w:t xml:space="preserve">. </w:t>
      </w:r>
      <w:r w:rsidR="00BE37E8" w:rsidRPr="00E06FE8">
        <w:rPr>
          <w:rFonts w:cs="Arial"/>
        </w:rPr>
        <w:t>The</w:t>
      </w:r>
      <w:r w:rsidR="00D4691E" w:rsidRPr="00E06FE8">
        <w:rPr>
          <w:rFonts w:cs="Arial"/>
        </w:rPr>
        <w:t xml:space="preserve"> </w:t>
      </w:r>
      <w:r w:rsidR="00307659" w:rsidRPr="00E06FE8">
        <w:rPr>
          <w:rFonts w:cs="Arial"/>
        </w:rPr>
        <w:t>number of per</w:t>
      </w:r>
      <w:r w:rsidR="00CB3521" w:rsidRPr="00E06FE8">
        <w:rPr>
          <w:rFonts w:cs="Arial"/>
        </w:rPr>
        <w:t xml:space="preserve">son-to-person outbreaks in the </w:t>
      </w:r>
      <w:r w:rsidR="00233CFC" w:rsidRPr="00E06FE8">
        <w:rPr>
          <w:rFonts w:cs="Arial"/>
        </w:rPr>
        <w:t>1</w:t>
      </w:r>
      <w:r w:rsidR="00B55B31" w:rsidRPr="00E06FE8">
        <w:rPr>
          <w:rFonts w:cs="Arial"/>
        </w:rPr>
        <w:t>Q</w:t>
      </w:r>
      <w:r w:rsidR="00233CFC" w:rsidRPr="00E06FE8">
        <w:rPr>
          <w:rFonts w:cs="Arial"/>
        </w:rPr>
        <w:t>17</w:t>
      </w:r>
      <w:r w:rsidR="00307659" w:rsidRPr="00E06FE8">
        <w:rPr>
          <w:rFonts w:cs="Arial"/>
        </w:rPr>
        <w:t xml:space="preserve"> </w:t>
      </w:r>
      <w:r w:rsidR="00CB3521" w:rsidRPr="00E06FE8">
        <w:rPr>
          <w:rFonts w:cs="Arial"/>
        </w:rPr>
        <w:t xml:space="preserve">was </w:t>
      </w:r>
      <w:r w:rsidR="00233CFC" w:rsidRPr="00E06FE8">
        <w:rPr>
          <w:rFonts w:cs="Arial"/>
        </w:rPr>
        <w:t>50</w:t>
      </w:r>
      <w:r w:rsidR="00B4570D" w:rsidRPr="00E06FE8">
        <w:rPr>
          <w:rFonts w:cs="Arial"/>
        </w:rPr>
        <w:t>% lower than</w:t>
      </w:r>
      <w:r w:rsidR="00BC05A2" w:rsidRPr="00E06FE8">
        <w:rPr>
          <w:rFonts w:cs="Arial"/>
        </w:rPr>
        <w:t xml:space="preserve"> </w:t>
      </w:r>
      <w:r w:rsidR="00CB3521" w:rsidRPr="00E06FE8">
        <w:rPr>
          <w:rFonts w:cs="Arial"/>
        </w:rPr>
        <w:t>th</w:t>
      </w:r>
      <w:r w:rsidR="00B96D2B" w:rsidRPr="00E06FE8">
        <w:rPr>
          <w:rFonts w:cs="Arial"/>
        </w:rPr>
        <w:t xml:space="preserve">e </w:t>
      </w:r>
      <w:r w:rsidR="00233CFC" w:rsidRPr="00E06FE8">
        <w:rPr>
          <w:rFonts w:cs="Arial"/>
        </w:rPr>
        <w:t>first</w:t>
      </w:r>
      <w:r w:rsidR="00901A21" w:rsidRPr="00E06FE8">
        <w:rPr>
          <w:rFonts w:cs="Arial"/>
        </w:rPr>
        <w:t xml:space="preserve"> </w:t>
      </w:r>
      <w:r w:rsidR="00CB3521" w:rsidRPr="00E06FE8">
        <w:rPr>
          <w:rFonts w:cs="Arial"/>
        </w:rPr>
        <w:t xml:space="preserve">quarter </w:t>
      </w:r>
      <w:r w:rsidR="007E6850" w:rsidRPr="00E06FE8">
        <w:rPr>
          <w:rFonts w:cs="Arial"/>
        </w:rPr>
        <w:t>5-</w:t>
      </w:r>
      <w:r w:rsidR="00647DD7" w:rsidRPr="00E06FE8">
        <w:rPr>
          <w:rFonts w:cs="Arial"/>
        </w:rPr>
        <w:t xml:space="preserve">year </w:t>
      </w:r>
      <w:r w:rsidR="00CB3521" w:rsidRPr="00E06FE8">
        <w:rPr>
          <w:rFonts w:cs="Arial"/>
        </w:rPr>
        <w:t>mean (n=</w:t>
      </w:r>
      <w:r w:rsidR="00233CFC" w:rsidRPr="00E06FE8">
        <w:rPr>
          <w:rFonts w:cs="Arial"/>
        </w:rPr>
        <w:t>38</w:t>
      </w:r>
      <w:r w:rsidR="00307659" w:rsidRPr="00E06FE8">
        <w:rPr>
          <w:rFonts w:cs="Arial"/>
        </w:rPr>
        <w:t>)</w:t>
      </w:r>
      <w:r w:rsidR="00831B28" w:rsidRPr="00E06FE8">
        <w:rPr>
          <w:rFonts w:cs="Arial"/>
        </w:rPr>
        <w:t xml:space="preserve">. </w:t>
      </w:r>
    </w:p>
    <w:p w:rsidR="00FA7FE2" w:rsidRPr="00E06FE8" w:rsidRDefault="00FA7FE2" w:rsidP="00FA7FE2">
      <w:pPr>
        <w:pStyle w:val="Heading2"/>
        <w:rPr>
          <w:sz w:val="32"/>
        </w:rPr>
      </w:pPr>
      <w:bookmarkStart w:id="167" w:name="_Toc497126070"/>
      <w:r w:rsidRPr="00E06FE8">
        <w:rPr>
          <w:sz w:val="32"/>
        </w:rPr>
        <w:lastRenderedPageBreak/>
        <w:t xml:space="preserve">5.2 </w:t>
      </w:r>
      <w:r w:rsidR="00B6785C" w:rsidRPr="00E06FE8">
        <w:rPr>
          <w:sz w:val="32"/>
        </w:rPr>
        <w:t>Probable w</w:t>
      </w:r>
      <w:r w:rsidRPr="00E06FE8">
        <w:rPr>
          <w:sz w:val="32"/>
        </w:rPr>
        <w:t>aterborne outbreaks</w:t>
      </w:r>
      <w:bookmarkEnd w:id="167"/>
    </w:p>
    <w:p w:rsidR="00FA7FE2" w:rsidRPr="00E06FE8" w:rsidRDefault="00FA7FE2" w:rsidP="00B6785C">
      <w:pPr>
        <w:spacing w:line="360" w:lineRule="auto"/>
      </w:pPr>
      <w:r w:rsidRPr="00E06FE8">
        <w:t>There were three probable waterborne outbreaks in the 1Q17, all linked to recreational water exposure.</w:t>
      </w:r>
      <w:r w:rsidR="00B6785C" w:rsidRPr="00E06FE8">
        <w:rPr>
          <w:rFonts w:cs="Arial"/>
        </w:rPr>
        <w:t xml:space="preserve"> In early February there was an increase in </w:t>
      </w:r>
      <w:r w:rsidR="00B6785C" w:rsidRPr="00E06FE8">
        <w:rPr>
          <w:rFonts w:cs="Arial"/>
          <w:i/>
        </w:rPr>
        <w:t>Cryptosporidium</w:t>
      </w:r>
      <w:r w:rsidR="00B6785C" w:rsidRPr="00E06FE8">
        <w:rPr>
          <w:rFonts w:cs="Arial"/>
        </w:rPr>
        <w:t xml:space="preserve"> notifications in metropolitan Perth and cases were interviewed with a specific questionnaire for </w:t>
      </w:r>
      <w:r w:rsidR="00B6785C" w:rsidRPr="00E06FE8">
        <w:rPr>
          <w:rFonts w:cs="Arial"/>
          <w:i/>
        </w:rPr>
        <w:t>Cryptosporidium</w:t>
      </w:r>
      <w:r w:rsidR="00B6785C" w:rsidRPr="00E06FE8">
        <w:rPr>
          <w:rFonts w:cs="Arial"/>
        </w:rPr>
        <w:t xml:space="preserve"> infections.</w:t>
      </w:r>
    </w:p>
    <w:p w:rsidR="00FA7FE2" w:rsidRPr="00E06FE8" w:rsidRDefault="00FA7FE2" w:rsidP="00FA7FE2">
      <w:pPr>
        <w:pStyle w:val="Heading3"/>
      </w:pPr>
      <w:bookmarkStart w:id="168" w:name="_Toc497126071"/>
      <w:r w:rsidRPr="00E06FE8">
        <w:t>5.2.1 Water park</w:t>
      </w:r>
      <w:r w:rsidR="00B6785C" w:rsidRPr="00E06FE8">
        <w:t xml:space="preserve">, </w:t>
      </w:r>
      <w:r w:rsidR="00B6785C" w:rsidRPr="00E06FE8">
        <w:rPr>
          <w:i/>
        </w:rPr>
        <w:t>Cryptosporidium</w:t>
      </w:r>
      <w:r w:rsidRPr="00E06FE8">
        <w:t xml:space="preserve"> (outbreak code 081-2017-001)</w:t>
      </w:r>
      <w:bookmarkEnd w:id="168"/>
    </w:p>
    <w:p w:rsidR="00FA7FE2" w:rsidRPr="00E06FE8" w:rsidRDefault="002D125E" w:rsidP="00B6785C">
      <w:pPr>
        <w:spacing w:line="360" w:lineRule="auto"/>
        <w:rPr>
          <w:rFonts w:cs="Arial"/>
        </w:rPr>
      </w:pPr>
      <w:r w:rsidRPr="00E06FE8">
        <w:rPr>
          <w:rFonts w:cs="Arial"/>
        </w:rPr>
        <w:t xml:space="preserve">There were 25 cases with </w:t>
      </w:r>
      <w:r w:rsidR="00B6785C" w:rsidRPr="00E06FE8">
        <w:rPr>
          <w:rFonts w:cs="Arial"/>
        </w:rPr>
        <w:t xml:space="preserve">onsets of illness from 2/1/2017 to </w:t>
      </w:r>
      <w:r w:rsidRPr="00E06FE8">
        <w:rPr>
          <w:rFonts w:cs="Arial"/>
        </w:rPr>
        <w:t>9/3/2017 who had visited the water park during their incubation period (</w:t>
      </w:r>
      <w:r w:rsidR="007D46B9">
        <w:rPr>
          <w:rFonts w:cs="Arial"/>
        </w:rPr>
        <w:t xml:space="preserve">median </w:t>
      </w:r>
      <w:r w:rsidRPr="00E06FE8">
        <w:rPr>
          <w:rFonts w:cs="Arial"/>
        </w:rPr>
        <w:t>7 days, range 1-13 days). There were 12 males and 13 females with median age of 9 years (range &lt;1-54 years). Environmental Health officers visited the water park and provided advice on upgrading facilities to help reduce the risk of further transmission. Mode of transmission was</w:t>
      </w:r>
      <w:r w:rsidR="00B6785C" w:rsidRPr="00E06FE8">
        <w:rPr>
          <w:rFonts w:cs="Arial"/>
        </w:rPr>
        <w:t xml:space="preserve"> probable</w:t>
      </w:r>
      <w:r w:rsidRPr="00E06FE8">
        <w:rPr>
          <w:rFonts w:cs="Arial"/>
        </w:rPr>
        <w:t xml:space="preserve"> waterborne.</w:t>
      </w:r>
    </w:p>
    <w:p w:rsidR="00FA7FE2" w:rsidRPr="00E06FE8" w:rsidRDefault="00FA7FE2" w:rsidP="00FA7FE2">
      <w:pPr>
        <w:pStyle w:val="Heading3"/>
      </w:pPr>
      <w:bookmarkStart w:id="169" w:name="_Toc497126072"/>
      <w:r w:rsidRPr="00E06FE8">
        <w:t>5.2.2 Pool</w:t>
      </w:r>
      <w:r w:rsidR="00B6785C" w:rsidRPr="00E06FE8">
        <w:t xml:space="preserve">, </w:t>
      </w:r>
      <w:r w:rsidR="00B6785C" w:rsidRPr="00E06FE8">
        <w:rPr>
          <w:i/>
        </w:rPr>
        <w:t>Cryptosporidium</w:t>
      </w:r>
      <w:r w:rsidRPr="00E06FE8">
        <w:t xml:space="preserve"> (outbreak code 081-2017-002)</w:t>
      </w:r>
      <w:bookmarkEnd w:id="169"/>
    </w:p>
    <w:p w:rsidR="00FA7FE2" w:rsidRPr="00E06FE8" w:rsidRDefault="00B6785C" w:rsidP="00B6785C">
      <w:pPr>
        <w:spacing w:line="360" w:lineRule="auto"/>
        <w:rPr>
          <w:rFonts w:cs="Arial"/>
        </w:rPr>
      </w:pPr>
      <w:r w:rsidRPr="00E06FE8">
        <w:rPr>
          <w:rFonts w:cs="Arial"/>
        </w:rPr>
        <w:t xml:space="preserve">There were 21 cases with onsets of illness from 24/1/2017-15/3/2017 who had visited </w:t>
      </w:r>
      <w:r w:rsidR="00937E75">
        <w:rPr>
          <w:rFonts w:cs="Arial"/>
        </w:rPr>
        <w:t xml:space="preserve">a public </w:t>
      </w:r>
      <w:r w:rsidRPr="00E06FE8">
        <w:rPr>
          <w:rFonts w:cs="Arial"/>
        </w:rPr>
        <w:t xml:space="preserve">pool </w:t>
      </w:r>
      <w:r w:rsidR="00937E75">
        <w:rPr>
          <w:rFonts w:cs="Arial"/>
        </w:rPr>
        <w:t xml:space="preserve">in common </w:t>
      </w:r>
      <w:r w:rsidRPr="00E06FE8">
        <w:rPr>
          <w:rFonts w:cs="Arial"/>
        </w:rPr>
        <w:t>during their incubation period (</w:t>
      </w:r>
      <w:r w:rsidR="007D46B9">
        <w:rPr>
          <w:rFonts w:cs="Arial"/>
        </w:rPr>
        <w:t xml:space="preserve">median </w:t>
      </w:r>
      <w:r w:rsidRPr="00E06FE8">
        <w:rPr>
          <w:rFonts w:cs="Arial"/>
        </w:rPr>
        <w:t xml:space="preserve">7 days, range 1-13 days). There were 9 males and 12 females with median age of 6 years (range 1-40 years). Environmental Health officers visited </w:t>
      </w:r>
      <w:r w:rsidR="007D46B9">
        <w:rPr>
          <w:rFonts w:cs="Arial"/>
        </w:rPr>
        <w:t xml:space="preserve">the </w:t>
      </w:r>
      <w:r w:rsidRPr="00E06FE8">
        <w:rPr>
          <w:rFonts w:cs="Arial"/>
        </w:rPr>
        <w:t>pool and provided advice on upgrading facilities to help reduce the risk of further transmission. Mode of transmission was probable waterborne.</w:t>
      </w:r>
    </w:p>
    <w:p w:rsidR="00FA7FE2" w:rsidRPr="00E06FE8" w:rsidRDefault="00FA7FE2" w:rsidP="00FA7FE2">
      <w:pPr>
        <w:pStyle w:val="Heading3"/>
      </w:pPr>
      <w:bookmarkStart w:id="170" w:name="_Toc497126073"/>
      <w:r w:rsidRPr="00E06FE8">
        <w:t>5.2.3 Pool</w:t>
      </w:r>
      <w:r w:rsidR="00B6785C" w:rsidRPr="00E06FE8">
        <w:t xml:space="preserve">, </w:t>
      </w:r>
      <w:r w:rsidR="00B6785C" w:rsidRPr="00E06FE8">
        <w:rPr>
          <w:i/>
        </w:rPr>
        <w:t>Cryptosporidium</w:t>
      </w:r>
      <w:r w:rsidRPr="00E06FE8">
        <w:t xml:space="preserve"> (outbreak code 081-2017-003)</w:t>
      </w:r>
      <w:bookmarkEnd w:id="170"/>
    </w:p>
    <w:p w:rsidR="00B6785C" w:rsidRPr="00E06FE8" w:rsidRDefault="00B6785C" w:rsidP="00B6785C">
      <w:pPr>
        <w:spacing w:line="360" w:lineRule="auto"/>
        <w:rPr>
          <w:rFonts w:cs="Arial"/>
        </w:rPr>
      </w:pPr>
      <w:r w:rsidRPr="00E06FE8">
        <w:rPr>
          <w:rFonts w:cs="Arial"/>
        </w:rPr>
        <w:t xml:space="preserve">There were 6 cases with onsets of illness from 9/2/2017-26/3/2017 who had </w:t>
      </w:r>
      <w:r w:rsidR="00937E75" w:rsidRPr="00E06FE8">
        <w:rPr>
          <w:rFonts w:cs="Arial"/>
        </w:rPr>
        <w:t xml:space="preserve">visited </w:t>
      </w:r>
      <w:r w:rsidR="00937E75">
        <w:rPr>
          <w:rFonts w:cs="Arial"/>
        </w:rPr>
        <w:t xml:space="preserve">a public </w:t>
      </w:r>
      <w:r w:rsidR="00937E75" w:rsidRPr="00E06FE8">
        <w:rPr>
          <w:rFonts w:cs="Arial"/>
        </w:rPr>
        <w:t xml:space="preserve">pool </w:t>
      </w:r>
      <w:r w:rsidR="00937E75">
        <w:rPr>
          <w:rFonts w:cs="Arial"/>
        </w:rPr>
        <w:t xml:space="preserve">in common </w:t>
      </w:r>
      <w:r w:rsidRPr="00E06FE8">
        <w:rPr>
          <w:rFonts w:cs="Arial"/>
        </w:rPr>
        <w:t>during their incubation period (</w:t>
      </w:r>
      <w:r w:rsidR="007D46B9">
        <w:rPr>
          <w:rFonts w:cs="Arial"/>
        </w:rPr>
        <w:t xml:space="preserve">median </w:t>
      </w:r>
      <w:r w:rsidRPr="00E06FE8">
        <w:rPr>
          <w:rFonts w:cs="Arial"/>
        </w:rPr>
        <w:t xml:space="preserve">3.5 days range 1-8 days). There was 1 male and 5 female </w:t>
      </w:r>
      <w:proofErr w:type="gramStart"/>
      <w:r w:rsidRPr="00E06FE8">
        <w:rPr>
          <w:rFonts w:cs="Arial"/>
        </w:rPr>
        <w:t>cases</w:t>
      </w:r>
      <w:proofErr w:type="gramEnd"/>
      <w:r w:rsidRPr="00E06FE8">
        <w:rPr>
          <w:rFonts w:cs="Arial"/>
        </w:rPr>
        <w:t xml:space="preserve"> with </w:t>
      </w:r>
      <w:r w:rsidR="00FD1C75">
        <w:rPr>
          <w:rFonts w:cs="Arial"/>
        </w:rPr>
        <w:t xml:space="preserve">a </w:t>
      </w:r>
      <w:r w:rsidRPr="00E06FE8">
        <w:rPr>
          <w:rFonts w:cs="Arial"/>
        </w:rPr>
        <w:t>median age of 5 years (range 2-9 years). Mode of transmission was probable waterborne.</w:t>
      </w:r>
    </w:p>
    <w:p w:rsidR="00FA7FE2" w:rsidRPr="00E06FE8" w:rsidRDefault="00831B28" w:rsidP="00FA7FE2">
      <w:pPr>
        <w:pStyle w:val="Heading2"/>
        <w:keepLines w:val="0"/>
        <w:numPr>
          <w:ilvl w:val="1"/>
          <w:numId w:val="31"/>
        </w:numPr>
        <w:ind w:right="44"/>
        <w:rPr>
          <w:bCs w:val="0"/>
          <w:color w:val="0070C0"/>
          <w:sz w:val="32"/>
          <w:szCs w:val="32"/>
        </w:rPr>
      </w:pPr>
      <w:bookmarkStart w:id="171" w:name="_Toc446066032"/>
      <w:bookmarkStart w:id="172" w:name="_Toc497126074"/>
      <w:r w:rsidRPr="00E06FE8">
        <w:rPr>
          <w:bCs w:val="0"/>
          <w:color w:val="0070C0"/>
          <w:sz w:val="32"/>
          <w:szCs w:val="32"/>
        </w:rPr>
        <w:t>Outbreaks with unknown mode of transmission</w:t>
      </w:r>
      <w:bookmarkEnd w:id="171"/>
      <w:bookmarkEnd w:id="172"/>
    </w:p>
    <w:p w:rsidR="00666ED1" w:rsidRPr="00E06FE8" w:rsidRDefault="00CB3521" w:rsidP="002A5B38">
      <w:pPr>
        <w:spacing w:before="240" w:after="0" w:line="360" w:lineRule="auto"/>
      </w:pPr>
      <w:r w:rsidRPr="00E06FE8">
        <w:t>There w</w:t>
      </w:r>
      <w:r w:rsidR="00DE4E2A" w:rsidRPr="00E06FE8">
        <w:t>ere</w:t>
      </w:r>
      <w:r w:rsidRPr="00E06FE8">
        <w:t xml:space="preserve"> </w:t>
      </w:r>
      <w:r w:rsidR="00666ED1" w:rsidRPr="00E06FE8">
        <w:t>15</w:t>
      </w:r>
      <w:r w:rsidR="00560CD6" w:rsidRPr="00E06FE8">
        <w:t xml:space="preserve"> </w:t>
      </w:r>
      <w:r w:rsidRPr="00E06FE8">
        <w:t>outbreak</w:t>
      </w:r>
      <w:r w:rsidR="00DE4E2A" w:rsidRPr="00E06FE8">
        <w:t>s</w:t>
      </w:r>
      <w:r w:rsidR="00173231" w:rsidRPr="00E06FE8">
        <w:t xml:space="preserve"> </w:t>
      </w:r>
      <w:r w:rsidR="00831B28" w:rsidRPr="00E06FE8">
        <w:t>in this quarter with an un</w:t>
      </w:r>
      <w:r w:rsidR="00454C4A" w:rsidRPr="00E06FE8">
        <w:t>determined</w:t>
      </w:r>
      <w:r w:rsidR="00831B28" w:rsidRPr="00E06FE8">
        <w:t xml:space="preserve"> mode of transmission</w:t>
      </w:r>
      <w:r w:rsidRPr="00E06FE8">
        <w:t xml:space="preserve">, </w:t>
      </w:r>
      <w:r w:rsidR="00173231" w:rsidRPr="00E06FE8">
        <w:t xml:space="preserve">with </w:t>
      </w:r>
      <w:r w:rsidR="00666ED1" w:rsidRPr="00E06FE8">
        <w:t>117</w:t>
      </w:r>
      <w:r w:rsidRPr="00E06FE8">
        <w:t xml:space="preserve"> </w:t>
      </w:r>
      <w:r w:rsidR="00831B28" w:rsidRPr="00E06FE8">
        <w:t>people</w:t>
      </w:r>
      <w:r w:rsidR="003E38F1" w:rsidRPr="00E06FE8">
        <w:t xml:space="preserve"> ill and </w:t>
      </w:r>
      <w:r w:rsidR="00666ED1" w:rsidRPr="00E06FE8">
        <w:t>one</w:t>
      </w:r>
      <w:r w:rsidR="00797F8B" w:rsidRPr="00E06FE8">
        <w:t xml:space="preserve"> report</w:t>
      </w:r>
      <w:r w:rsidR="00DF6E8C" w:rsidRPr="00E06FE8">
        <w:t>ed</w:t>
      </w:r>
      <w:r w:rsidR="003E38F1" w:rsidRPr="00E06FE8">
        <w:t xml:space="preserve"> hospitalisation</w:t>
      </w:r>
      <w:r w:rsidR="00831B28" w:rsidRPr="00E06FE8">
        <w:t xml:space="preserve">. </w:t>
      </w:r>
      <w:r w:rsidR="00666ED1" w:rsidRPr="00E06FE8">
        <w:t>Ten</w:t>
      </w:r>
      <w:r w:rsidR="00210309" w:rsidRPr="00E06FE8">
        <w:t xml:space="preserve"> </w:t>
      </w:r>
      <w:r w:rsidR="00173231" w:rsidRPr="00E06FE8">
        <w:t>of these outbreaks were in RCFs</w:t>
      </w:r>
      <w:r w:rsidR="00666ED1" w:rsidRPr="00E06FE8">
        <w:t xml:space="preserve">, where the predominant or only symptom was diarrhoea. These outbreaks were unlikely to be due to norovirus due to no or limited vomiting reported. In eight </w:t>
      </w:r>
      <w:r w:rsidR="00612E59">
        <w:t xml:space="preserve">of the 10 </w:t>
      </w:r>
      <w:r w:rsidR="00666ED1" w:rsidRPr="00E06FE8">
        <w:t xml:space="preserve">outbreaks, the specimens collected were negative for common bacterial and viral pathogens; in one outbreak no specimens were collected; and in one outbreak specimens were negative for common bacterial pathogens, but testing for viral pathogens was not requested. </w:t>
      </w:r>
    </w:p>
    <w:p w:rsidR="00340044" w:rsidRPr="00E06FE8" w:rsidRDefault="00666ED1" w:rsidP="00C464D9">
      <w:pPr>
        <w:spacing w:before="240" w:after="0" w:line="360" w:lineRule="auto"/>
      </w:pPr>
      <w:r w:rsidRPr="00E06FE8">
        <w:t xml:space="preserve">Five outbreaks with an unknown mode of transmission were in child care centres. </w:t>
      </w:r>
    </w:p>
    <w:p w:rsidR="00340044" w:rsidRPr="00E06FE8" w:rsidRDefault="00340044" w:rsidP="00340044">
      <w:pPr>
        <w:pStyle w:val="ListParagraph"/>
        <w:numPr>
          <w:ilvl w:val="0"/>
          <w:numId w:val="32"/>
        </w:numPr>
        <w:spacing w:before="240" w:after="0" w:line="360" w:lineRule="auto"/>
      </w:pPr>
      <w:r w:rsidRPr="00E06FE8">
        <w:lastRenderedPageBreak/>
        <w:t xml:space="preserve">In two outbreaks diarrhoea was the predominant or only symptom reported and no specimens were collected.  </w:t>
      </w:r>
    </w:p>
    <w:p w:rsidR="00340044" w:rsidRPr="00E06FE8" w:rsidRDefault="00340044" w:rsidP="00340044">
      <w:pPr>
        <w:pStyle w:val="ListParagraph"/>
        <w:numPr>
          <w:ilvl w:val="0"/>
          <w:numId w:val="32"/>
        </w:numPr>
        <w:spacing w:before="240" w:after="0" w:line="360" w:lineRule="auto"/>
      </w:pPr>
      <w:r w:rsidRPr="00E06FE8">
        <w:t xml:space="preserve">For one outbreak, diarrhoea was the only symptom reported and the one specimen collected was positive for </w:t>
      </w:r>
      <w:r w:rsidRPr="00E06FE8">
        <w:rPr>
          <w:i/>
        </w:rPr>
        <w:t xml:space="preserve">Salmonella </w:t>
      </w:r>
      <w:r w:rsidRPr="00E06FE8">
        <w:t xml:space="preserve">Havana.  However, it was not able to be established whether the </w:t>
      </w:r>
      <w:r w:rsidRPr="00E06FE8">
        <w:rPr>
          <w:i/>
        </w:rPr>
        <w:t xml:space="preserve">Salmonella </w:t>
      </w:r>
      <w:r w:rsidRPr="00E06FE8">
        <w:t xml:space="preserve">was acquired at the centre or independent of the centre. </w:t>
      </w:r>
    </w:p>
    <w:p w:rsidR="00340044" w:rsidRPr="00E06FE8" w:rsidRDefault="00340044" w:rsidP="00340044">
      <w:pPr>
        <w:pStyle w:val="ListParagraph"/>
        <w:numPr>
          <w:ilvl w:val="0"/>
          <w:numId w:val="32"/>
        </w:numPr>
        <w:spacing w:before="240" w:after="0" w:line="360" w:lineRule="auto"/>
      </w:pPr>
      <w:r w:rsidRPr="00E06FE8">
        <w:t xml:space="preserve">In one outbreak the only symptom was vomiting and no specimens were collected. </w:t>
      </w:r>
    </w:p>
    <w:p w:rsidR="00241532" w:rsidRPr="00E06FE8" w:rsidRDefault="00340044" w:rsidP="00340044">
      <w:pPr>
        <w:pStyle w:val="ListParagraph"/>
        <w:numPr>
          <w:ilvl w:val="0"/>
          <w:numId w:val="32"/>
        </w:numPr>
        <w:spacing w:before="240" w:after="0" w:line="360" w:lineRule="auto"/>
      </w:pPr>
      <w:r w:rsidRPr="00E06FE8">
        <w:t xml:space="preserve">In one outbreak both diarrhoea and vomiting was reported, with onsets occurring over a </w:t>
      </w:r>
      <w:r w:rsidR="000D3495">
        <w:t>two day period</w:t>
      </w:r>
      <w:r w:rsidRPr="00E06FE8">
        <w:t xml:space="preserve">. </w:t>
      </w:r>
      <w:r w:rsidR="000D3495">
        <w:t xml:space="preserve">There was insufficient information to determine the mode of transmission. </w:t>
      </w:r>
      <w:r w:rsidRPr="00E06FE8">
        <w:t xml:space="preserve">The one specimen collected was negative for common bacterial and viral pathogens. </w:t>
      </w:r>
    </w:p>
    <w:p w:rsidR="00DA2628" w:rsidRPr="00E06FE8" w:rsidRDefault="00DA2628" w:rsidP="00DA2628"/>
    <w:p w:rsidR="00831B28" w:rsidRPr="00E06FE8" w:rsidRDefault="00831B28" w:rsidP="002A50AA">
      <w:pPr>
        <w:pStyle w:val="Heading1"/>
        <w:keepLines w:val="0"/>
        <w:numPr>
          <w:ilvl w:val="0"/>
          <w:numId w:val="12"/>
        </w:numPr>
        <w:spacing w:before="200" w:after="240" w:line="300" w:lineRule="atLeast"/>
        <w:ind w:left="426"/>
        <w:rPr>
          <w:sz w:val="36"/>
          <w:szCs w:val="36"/>
        </w:rPr>
      </w:pPr>
      <w:bookmarkStart w:id="173" w:name="_3.1_Rural_function"/>
      <w:bookmarkStart w:id="174" w:name="_Toc317599144"/>
      <w:bookmarkStart w:id="175" w:name="_Toc446066033"/>
      <w:bookmarkStart w:id="176" w:name="_Toc497126075"/>
      <w:bookmarkEnd w:id="135"/>
      <w:bookmarkEnd w:id="173"/>
      <w:r w:rsidRPr="00E06FE8">
        <w:rPr>
          <w:sz w:val="36"/>
          <w:szCs w:val="36"/>
        </w:rPr>
        <w:t>Site activities</w:t>
      </w:r>
      <w:bookmarkEnd w:id="174"/>
      <w:bookmarkEnd w:id="175"/>
      <w:bookmarkEnd w:id="176"/>
    </w:p>
    <w:p w:rsidR="00831B28" w:rsidRPr="00E06FE8" w:rsidRDefault="00831B28" w:rsidP="002A5B38">
      <w:pPr>
        <w:spacing w:line="360" w:lineRule="auto"/>
        <w:rPr>
          <w:rFonts w:cs="Arial"/>
        </w:rPr>
      </w:pPr>
      <w:r w:rsidRPr="00E06FE8">
        <w:rPr>
          <w:rFonts w:cs="Arial"/>
        </w:rPr>
        <w:t xml:space="preserve">During the </w:t>
      </w:r>
      <w:r w:rsidR="008345DF" w:rsidRPr="00E06FE8">
        <w:rPr>
          <w:rFonts w:cs="Arial"/>
        </w:rPr>
        <w:t>first</w:t>
      </w:r>
      <w:r w:rsidR="00EA6EB9" w:rsidRPr="00E06FE8">
        <w:rPr>
          <w:rFonts w:cs="Arial"/>
        </w:rPr>
        <w:t xml:space="preserve"> quarter of 201</w:t>
      </w:r>
      <w:r w:rsidR="008345DF" w:rsidRPr="00E06FE8">
        <w:rPr>
          <w:rFonts w:cs="Arial"/>
        </w:rPr>
        <w:t>7</w:t>
      </w:r>
      <w:r w:rsidRPr="00E06FE8">
        <w:rPr>
          <w:rFonts w:cs="Arial"/>
        </w:rPr>
        <w:t xml:space="preserve">, the following activities were conducted at the WA OzFoodNet site: </w:t>
      </w:r>
    </w:p>
    <w:p w:rsidR="00831B28" w:rsidRPr="00E06FE8" w:rsidRDefault="00831B28" w:rsidP="002A5B38">
      <w:pPr>
        <w:pStyle w:val="BodyText"/>
        <w:numPr>
          <w:ilvl w:val="0"/>
          <w:numId w:val="2"/>
        </w:numPr>
        <w:spacing w:before="0" w:line="360" w:lineRule="auto"/>
        <w:ind w:left="714" w:hanging="357"/>
        <w:rPr>
          <w:rFonts w:ascii="Arial" w:hAnsi="Arial" w:cs="Arial"/>
          <w:szCs w:val="24"/>
        </w:rPr>
      </w:pPr>
      <w:r w:rsidRPr="00E06FE8">
        <w:rPr>
          <w:rFonts w:ascii="Arial" w:hAnsi="Arial" w:cs="Arial"/>
          <w:szCs w:val="24"/>
        </w:rPr>
        <w:t>Ongoing surveillance of foodborne disease in WA.</w:t>
      </w:r>
    </w:p>
    <w:p w:rsidR="00C2062C" w:rsidRPr="00E06FE8" w:rsidRDefault="00DF164D" w:rsidP="002A5B38">
      <w:pPr>
        <w:pStyle w:val="BodyText"/>
        <w:numPr>
          <w:ilvl w:val="0"/>
          <w:numId w:val="2"/>
        </w:numPr>
        <w:spacing w:before="0" w:line="360" w:lineRule="auto"/>
        <w:ind w:left="714" w:hanging="357"/>
        <w:rPr>
          <w:rFonts w:ascii="Arial" w:hAnsi="Arial" w:cs="Arial"/>
          <w:szCs w:val="24"/>
        </w:rPr>
      </w:pPr>
      <w:r w:rsidRPr="00E06FE8">
        <w:rPr>
          <w:rFonts w:ascii="Arial" w:hAnsi="Arial" w:cs="Arial"/>
          <w:szCs w:val="24"/>
        </w:rPr>
        <w:t>M</w:t>
      </w:r>
      <w:r w:rsidR="00C2062C" w:rsidRPr="00E06FE8">
        <w:rPr>
          <w:rFonts w:ascii="Arial" w:hAnsi="Arial" w:cs="Arial"/>
          <w:szCs w:val="24"/>
        </w:rPr>
        <w:t>onitor</w:t>
      </w:r>
      <w:r w:rsidRPr="00E06FE8">
        <w:rPr>
          <w:rFonts w:ascii="Arial" w:hAnsi="Arial" w:cs="Arial"/>
          <w:szCs w:val="24"/>
        </w:rPr>
        <w:t>ing</w:t>
      </w:r>
      <w:r w:rsidR="00C2062C" w:rsidRPr="00E06FE8">
        <w:rPr>
          <w:rFonts w:ascii="Arial" w:hAnsi="Arial" w:cs="Arial"/>
          <w:szCs w:val="24"/>
        </w:rPr>
        <w:t xml:space="preserve"> culture</w:t>
      </w:r>
      <w:r w:rsidRPr="00E06FE8">
        <w:rPr>
          <w:rFonts w:ascii="Arial" w:hAnsi="Arial" w:cs="Arial"/>
          <w:szCs w:val="24"/>
        </w:rPr>
        <w:t>-</w:t>
      </w:r>
      <w:r w:rsidR="00C2062C" w:rsidRPr="00E06FE8">
        <w:rPr>
          <w:rFonts w:ascii="Arial" w:hAnsi="Arial" w:cs="Arial"/>
          <w:szCs w:val="24"/>
        </w:rPr>
        <w:t xml:space="preserve">independent </w:t>
      </w:r>
      <w:r w:rsidRPr="00E06FE8">
        <w:rPr>
          <w:rFonts w:ascii="Arial" w:hAnsi="Arial" w:cs="Arial"/>
          <w:szCs w:val="24"/>
        </w:rPr>
        <w:t xml:space="preserve">nucleic acid amplification </w:t>
      </w:r>
      <w:r w:rsidR="00C2062C" w:rsidRPr="00E06FE8">
        <w:rPr>
          <w:rFonts w:ascii="Arial" w:hAnsi="Arial" w:cs="Arial"/>
          <w:szCs w:val="24"/>
        </w:rPr>
        <w:t xml:space="preserve">diagnostic testing in private laboratories and impact on notification rates. </w:t>
      </w:r>
    </w:p>
    <w:p w:rsidR="00EA0908" w:rsidRPr="00E06FE8" w:rsidRDefault="00831B28" w:rsidP="00EA0908">
      <w:pPr>
        <w:pStyle w:val="BodyText"/>
        <w:numPr>
          <w:ilvl w:val="0"/>
          <w:numId w:val="2"/>
        </w:numPr>
        <w:spacing w:before="0" w:line="360" w:lineRule="auto"/>
        <w:ind w:left="714" w:hanging="357"/>
        <w:rPr>
          <w:rFonts w:ascii="Arial" w:hAnsi="Arial" w:cs="Arial"/>
          <w:szCs w:val="24"/>
        </w:rPr>
      </w:pPr>
      <w:r w:rsidRPr="00E06FE8">
        <w:rPr>
          <w:rFonts w:ascii="Arial" w:hAnsi="Arial" w:cs="Arial"/>
          <w:szCs w:val="24"/>
        </w:rPr>
        <w:t xml:space="preserve">Investigation of </w:t>
      </w:r>
      <w:r w:rsidR="008345DF" w:rsidRPr="00E06FE8">
        <w:rPr>
          <w:rFonts w:ascii="Arial" w:hAnsi="Arial" w:cs="Arial"/>
          <w:szCs w:val="24"/>
        </w:rPr>
        <w:t>twelve</w:t>
      </w:r>
      <w:r w:rsidR="006A2DA0" w:rsidRPr="00E06FE8">
        <w:rPr>
          <w:rFonts w:ascii="Arial" w:hAnsi="Arial" w:cs="Arial"/>
          <w:szCs w:val="24"/>
        </w:rPr>
        <w:t xml:space="preserve"> </w:t>
      </w:r>
      <w:r w:rsidR="006E79C8" w:rsidRPr="00E06FE8">
        <w:rPr>
          <w:rFonts w:ascii="Arial" w:hAnsi="Arial" w:cs="Arial"/>
          <w:szCs w:val="24"/>
        </w:rPr>
        <w:t>foodborne</w:t>
      </w:r>
      <w:r w:rsidR="002F6913">
        <w:rPr>
          <w:rFonts w:ascii="Arial" w:hAnsi="Arial" w:cs="Arial"/>
          <w:szCs w:val="24"/>
        </w:rPr>
        <w:t xml:space="preserve"> and probable</w:t>
      </w:r>
      <w:r w:rsidR="001F5946">
        <w:rPr>
          <w:rFonts w:ascii="Arial" w:hAnsi="Arial" w:cs="Arial"/>
          <w:szCs w:val="24"/>
        </w:rPr>
        <w:t xml:space="preserve"> foodborne</w:t>
      </w:r>
      <w:r w:rsidR="00151B5B" w:rsidRPr="00E06FE8">
        <w:rPr>
          <w:rFonts w:ascii="Arial" w:hAnsi="Arial" w:cs="Arial"/>
          <w:szCs w:val="24"/>
        </w:rPr>
        <w:t xml:space="preserve"> </w:t>
      </w:r>
      <w:r w:rsidRPr="00E06FE8">
        <w:rPr>
          <w:rFonts w:ascii="Arial" w:hAnsi="Arial" w:cs="Arial"/>
          <w:szCs w:val="24"/>
        </w:rPr>
        <w:t>outbreak</w:t>
      </w:r>
      <w:r w:rsidR="006425EA" w:rsidRPr="00E06FE8">
        <w:rPr>
          <w:rFonts w:ascii="Arial" w:hAnsi="Arial" w:cs="Arial"/>
          <w:szCs w:val="24"/>
        </w:rPr>
        <w:t>s</w:t>
      </w:r>
      <w:r w:rsidRPr="00E06FE8">
        <w:rPr>
          <w:rFonts w:ascii="Arial" w:hAnsi="Arial" w:cs="Arial"/>
          <w:szCs w:val="24"/>
        </w:rPr>
        <w:t xml:space="preserve">. </w:t>
      </w:r>
    </w:p>
    <w:p w:rsidR="00831B28" w:rsidRPr="00E06FE8" w:rsidRDefault="00831B28" w:rsidP="002A5B38">
      <w:pPr>
        <w:pStyle w:val="BodyText"/>
        <w:numPr>
          <w:ilvl w:val="0"/>
          <w:numId w:val="2"/>
        </w:numPr>
        <w:spacing w:before="0" w:line="360" w:lineRule="auto"/>
        <w:ind w:left="714" w:hanging="357"/>
        <w:rPr>
          <w:rFonts w:ascii="Arial" w:hAnsi="Arial" w:cs="Arial"/>
          <w:szCs w:val="24"/>
        </w:rPr>
      </w:pPr>
      <w:r w:rsidRPr="00E06FE8">
        <w:rPr>
          <w:rFonts w:ascii="Arial" w:hAnsi="Arial" w:cs="Arial"/>
          <w:szCs w:val="24"/>
        </w:rPr>
        <w:t xml:space="preserve">Investigation and monitoring of </w:t>
      </w:r>
      <w:r w:rsidR="00EA0908" w:rsidRPr="00E06FE8">
        <w:rPr>
          <w:rFonts w:ascii="Arial" w:hAnsi="Arial" w:cs="Arial"/>
          <w:szCs w:val="24"/>
        </w:rPr>
        <w:t>19</w:t>
      </w:r>
      <w:r w:rsidRPr="00E06FE8">
        <w:rPr>
          <w:rFonts w:ascii="Arial" w:hAnsi="Arial" w:cs="Arial"/>
          <w:szCs w:val="24"/>
        </w:rPr>
        <w:t xml:space="preserve"> </w:t>
      </w:r>
      <w:r w:rsidR="00644A50" w:rsidRPr="00E06FE8">
        <w:rPr>
          <w:rFonts w:ascii="Arial" w:hAnsi="Arial" w:cs="Arial"/>
          <w:szCs w:val="24"/>
        </w:rPr>
        <w:t>person</w:t>
      </w:r>
      <w:r w:rsidR="00173231" w:rsidRPr="00E06FE8">
        <w:rPr>
          <w:rFonts w:ascii="Arial" w:hAnsi="Arial" w:cs="Arial"/>
          <w:szCs w:val="24"/>
        </w:rPr>
        <w:t>-</w:t>
      </w:r>
      <w:r w:rsidR="00644A50" w:rsidRPr="00E06FE8">
        <w:rPr>
          <w:rFonts w:ascii="Arial" w:hAnsi="Arial" w:cs="Arial"/>
          <w:szCs w:val="24"/>
        </w:rPr>
        <w:t>to</w:t>
      </w:r>
      <w:r w:rsidR="00173231" w:rsidRPr="00E06FE8">
        <w:rPr>
          <w:rFonts w:ascii="Arial" w:hAnsi="Arial" w:cs="Arial"/>
          <w:szCs w:val="24"/>
        </w:rPr>
        <w:t>-</w:t>
      </w:r>
      <w:r w:rsidR="00644A50" w:rsidRPr="00E06FE8">
        <w:rPr>
          <w:rFonts w:ascii="Arial" w:hAnsi="Arial" w:cs="Arial"/>
          <w:szCs w:val="24"/>
        </w:rPr>
        <w:t>person</w:t>
      </w:r>
      <w:r w:rsidRPr="00E06FE8">
        <w:rPr>
          <w:rFonts w:ascii="Arial" w:hAnsi="Arial" w:cs="Arial"/>
          <w:szCs w:val="24"/>
        </w:rPr>
        <w:t xml:space="preserve"> gastroenteritis outbreaks</w:t>
      </w:r>
      <w:r w:rsidR="00EA0908" w:rsidRPr="00E06FE8">
        <w:rPr>
          <w:rFonts w:ascii="Arial" w:hAnsi="Arial" w:cs="Arial"/>
          <w:szCs w:val="24"/>
        </w:rPr>
        <w:t>,</w:t>
      </w:r>
      <w:r w:rsidR="00EA6EB9" w:rsidRPr="00E06FE8">
        <w:rPr>
          <w:rFonts w:ascii="Arial" w:hAnsi="Arial" w:cs="Arial"/>
          <w:szCs w:val="24"/>
        </w:rPr>
        <w:t xml:space="preserve"> </w:t>
      </w:r>
      <w:r w:rsidR="00EA0908" w:rsidRPr="00E06FE8">
        <w:rPr>
          <w:rFonts w:ascii="Arial" w:hAnsi="Arial" w:cs="Arial"/>
          <w:szCs w:val="24"/>
        </w:rPr>
        <w:t xml:space="preserve">15 </w:t>
      </w:r>
      <w:r w:rsidR="007714EF" w:rsidRPr="00E06FE8">
        <w:rPr>
          <w:rFonts w:ascii="Arial" w:hAnsi="Arial" w:cs="Arial"/>
          <w:szCs w:val="24"/>
        </w:rPr>
        <w:t>outbreak</w:t>
      </w:r>
      <w:r w:rsidR="00644A50" w:rsidRPr="00E06FE8">
        <w:rPr>
          <w:rFonts w:ascii="Arial" w:hAnsi="Arial" w:cs="Arial"/>
          <w:szCs w:val="24"/>
        </w:rPr>
        <w:t>s with</w:t>
      </w:r>
      <w:r w:rsidRPr="00E06FE8">
        <w:rPr>
          <w:rFonts w:ascii="Arial" w:hAnsi="Arial" w:cs="Arial"/>
          <w:szCs w:val="24"/>
        </w:rPr>
        <w:t xml:space="preserve"> unknown </w:t>
      </w:r>
      <w:r w:rsidR="00DF164D" w:rsidRPr="00E06FE8">
        <w:rPr>
          <w:rFonts w:ascii="Arial" w:hAnsi="Arial" w:cs="Arial"/>
          <w:szCs w:val="24"/>
        </w:rPr>
        <w:t xml:space="preserve">mode of </w:t>
      </w:r>
      <w:r w:rsidRPr="00E06FE8">
        <w:rPr>
          <w:rFonts w:ascii="Arial" w:hAnsi="Arial" w:cs="Arial"/>
          <w:szCs w:val="24"/>
        </w:rPr>
        <w:t>transmission</w:t>
      </w:r>
      <w:r w:rsidR="00EA0908" w:rsidRPr="00E06FE8">
        <w:rPr>
          <w:rFonts w:ascii="Arial" w:hAnsi="Arial" w:cs="Arial"/>
          <w:szCs w:val="24"/>
        </w:rPr>
        <w:t xml:space="preserve"> and three probable waterborne outbreaks</w:t>
      </w:r>
      <w:r w:rsidRPr="00E06FE8">
        <w:rPr>
          <w:rFonts w:ascii="Arial" w:hAnsi="Arial" w:cs="Arial"/>
          <w:szCs w:val="24"/>
        </w:rPr>
        <w:t xml:space="preserve">. </w:t>
      </w:r>
    </w:p>
    <w:p w:rsidR="00831B28" w:rsidRPr="00E06FE8" w:rsidRDefault="002E6635" w:rsidP="002A5B38">
      <w:pPr>
        <w:pStyle w:val="BodyText"/>
        <w:numPr>
          <w:ilvl w:val="0"/>
          <w:numId w:val="2"/>
        </w:numPr>
        <w:spacing w:before="0" w:line="360" w:lineRule="auto"/>
        <w:ind w:left="714" w:hanging="357"/>
        <w:rPr>
          <w:rFonts w:ascii="Arial" w:hAnsi="Arial" w:cs="Arial"/>
          <w:szCs w:val="24"/>
        </w:rPr>
      </w:pPr>
      <w:r w:rsidRPr="00E06FE8">
        <w:rPr>
          <w:rFonts w:ascii="Arial" w:hAnsi="Arial" w:cs="Arial"/>
          <w:szCs w:val="24"/>
        </w:rPr>
        <w:t>Ongoing i</w:t>
      </w:r>
      <w:r w:rsidR="00FD1C75">
        <w:rPr>
          <w:rFonts w:ascii="Arial" w:hAnsi="Arial" w:cs="Arial"/>
          <w:szCs w:val="24"/>
        </w:rPr>
        <w:t>nvestigation of</w:t>
      </w:r>
      <w:r w:rsidRPr="00E06FE8">
        <w:rPr>
          <w:rFonts w:ascii="Arial" w:hAnsi="Arial" w:cs="Arial"/>
          <w:szCs w:val="24"/>
        </w:rPr>
        <w:t xml:space="preserve"> community-wide increase</w:t>
      </w:r>
      <w:r w:rsidR="00EA0908" w:rsidRPr="00E06FE8">
        <w:rPr>
          <w:rFonts w:ascii="Arial" w:hAnsi="Arial" w:cs="Arial"/>
          <w:szCs w:val="24"/>
        </w:rPr>
        <w:t>s</w:t>
      </w:r>
      <w:r w:rsidRPr="00E06FE8">
        <w:rPr>
          <w:rFonts w:ascii="Arial" w:hAnsi="Arial" w:cs="Arial"/>
          <w:szCs w:val="24"/>
        </w:rPr>
        <w:t xml:space="preserve"> in </w:t>
      </w:r>
      <w:r w:rsidR="00644A50" w:rsidRPr="00E06FE8">
        <w:rPr>
          <w:rFonts w:ascii="Arial" w:hAnsi="Arial" w:cs="Arial"/>
          <w:i/>
          <w:szCs w:val="24"/>
        </w:rPr>
        <w:t>Salmonella</w:t>
      </w:r>
      <w:r w:rsidR="006B4382" w:rsidRPr="00E06FE8">
        <w:rPr>
          <w:rFonts w:ascii="Arial" w:hAnsi="Arial" w:cs="Arial"/>
          <w:szCs w:val="24"/>
        </w:rPr>
        <w:t xml:space="preserve"> </w:t>
      </w:r>
      <w:r w:rsidR="007D70AB" w:rsidRPr="00E06FE8">
        <w:rPr>
          <w:rFonts w:ascii="Arial" w:hAnsi="Arial" w:cs="Arial"/>
          <w:szCs w:val="24"/>
        </w:rPr>
        <w:t xml:space="preserve">Typhimurium </w:t>
      </w:r>
      <w:r w:rsidR="00251E22" w:rsidRPr="00E06FE8">
        <w:rPr>
          <w:rFonts w:ascii="Arial" w:hAnsi="Arial" w:cs="Arial"/>
          <w:szCs w:val="24"/>
        </w:rPr>
        <w:t xml:space="preserve">PFGE </w:t>
      </w:r>
      <w:r w:rsidR="00EA0908" w:rsidRPr="00E06FE8">
        <w:rPr>
          <w:rFonts w:ascii="Arial" w:hAnsi="Arial" w:cs="Arial"/>
          <w:szCs w:val="24"/>
        </w:rPr>
        <w:t>0001</w:t>
      </w:r>
      <w:r w:rsidR="00DB0430" w:rsidRPr="00E06FE8">
        <w:rPr>
          <w:rFonts w:ascii="Arial" w:hAnsi="Arial" w:cs="Arial"/>
          <w:szCs w:val="24"/>
        </w:rPr>
        <w:t xml:space="preserve"> </w:t>
      </w:r>
      <w:r w:rsidR="001F5946">
        <w:rPr>
          <w:rFonts w:ascii="Arial" w:hAnsi="Arial" w:cs="Arial"/>
          <w:szCs w:val="24"/>
        </w:rPr>
        <w:t>and MLVA 03-17-09-12-523</w:t>
      </w:r>
      <w:r w:rsidR="00EA0908" w:rsidRPr="00E06FE8">
        <w:rPr>
          <w:rFonts w:ascii="Arial" w:hAnsi="Arial" w:cs="Arial"/>
          <w:szCs w:val="24"/>
        </w:rPr>
        <w:t xml:space="preserve">, </w:t>
      </w:r>
      <w:r w:rsidR="002F31D7" w:rsidRPr="00E06FE8">
        <w:rPr>
          <w:rFonts w:ascii="Arial" w:hAnsi="Arial" w:cs="Arial"/>
          <w:szCs w:val="24"/>
        </w:rPr>
        <w:t xml:space="preserve">and </w:t>
      </w:r>
      <w:r w:rsidR="009D7407" w:rsidRPr="00E06FE8">
        <w:rPr>
          <w:rFonts w:ascii="Arial" w:hAnsi="Arial" w:cs="Arial"/>
          <w:szCs w:val="24"/>
        </w:rPr>
        <w:t xml:space="preserve">investigation of </w:t>
      </w:r>
      <w:r w:rsidR="002F31D7" w:rsidRPr="00E06FE8">
        <w:rPr>
          <w:rFonts w:ascii="Arial" w:hAnsi="Arial" w:cs="Arial"/>
          <w:szCs w:val="24"/>
        </w:rPr>
        <w:t>t</w:t>
      </w:r>
      <w:r w:rsidR="009D41C1" w:rsidRPr="00E06FE8">
        <w:rPr>
          <w:rFonts w:ascii="Arial" w:hAnsi="Arial" w:cs="Arial"/>
          <w:szCs w:val="24"/>
        </w:rPr>
        <w:t>wo</w:t>
      </w:r>
      <w:r w:rsidR="007D70AB" w:rsidRPr="00E06FE8">
        <w:rPr>
          <w:rFonts w:ascii="Arial" w:hAnsi="Arial" w:cs="Arial"/>
          <w:szCs w:val="24"/>
        </w:rPr>
        <w:t xml:space="preserve"> other cluster</w:t>
      </w:r>
      <w:r w:rsidR="009D7407" w:rsidRPr="00E06FE8">
        <w:rPr>
          <w:rFonts w:ascii="Arial" w:hAnsi="Arial" w:cs="Arial"/>
          <w:szCs w:val="24"/>
        </w:rPr>
        <w:t>s</w:t>
      </w:r>
      <w:r w:rsidR="007D70AB" w:rsidRPr="00E06FE8">
        <w:rPr>
          <w:rFonts w:ascii="Arial" w:hAnsi="Arial" w:cs="Arial"/>
          <w:szCs w:val="24"/>
        </w:rPr>
        <w:t>.</w:t>
      </w:r>
    </w:p>
    <w:p w:rsidR="00FA1480" w:rsidRPr="00E06FE8" w:rsidRDefault="00831B28" w:rsidP="002A5B38">
      <w:pPr>
        <w:pStyle w:val="BodyText"/>
        <w:numPr>
          <w:ilvl w:val="0"/>
          <w:numId w:val="2"/>
        </w:numPr>
        <w:spacing w:before="0" w:line="360" w:lineRule="auto"/>
        <w:ind w:left="714" w:hanging="357"/>
        <w:rPr>
          <w:rFonts w:ascii="Arial" w:hAnsi="Arial" w:cs="Arial"/>
          <w:szCs w:val="24"/>
        </w:rPr>
      </w:pPr>
      <w:r w:rsidRPr="00E06FE8">
        <w:rPr>
          <w:rFonts w:ascii="Arial" w:hAnsi="Arial" w:cs="Arial"/>
          <w:szCs w:val="24"/>
        </w:rPr>
        <w:t xml:space="preserve">Interviewing </w:t>
      </w:r>
      <w:r w:rsidRPr="00E06FE8">
        <w:rPr>
          <w:rFonts w:ascii="Arial" w:hAnsi="Arial" w:cs="Arial"/>
          <w:i/>
          <w:szCs w:val="24"/>
        </w:rPr>
        <w:t>Salmonella</w:t>
      </w:r>
      <w:r w:rsidRPr="00E06FE8">
        <w:rPr>
          <w:rFonts w:ascii="Arial" w:hAnsi="Arial" w:cs="Arial"/>
          <w:szCs w:val="24"/>
        </w:rPr>
        <w:t xml:space="preserve"> </w:t>
      </w:r>
      <w:proofErr w:type="spellStart"/>
      <w:r w:rsidRPr="00E06FE8">
        <w:rPr>
          <w:rFonts w:ascii="Arial" w:hAnsi="Arial" w:cs="Arial"/>
          <w:szCs w:val="24"/>
        </w:rPr>
        <w:t>Enteritidis</w:t>
      </w:r>
      <w:proofErr w:type="spellEnd"/>
      <w:r w:rsidRPr="00E06FE8">
        <w:rPr>
          <w:rFonts w:ascii="Arial" w:hAnsi="Arial" w:cs="Arial"/>
          <w:szCs w:val="24"/>
        </w:rPr>
        <w:t xml:space="preserve"> cases regarding travel status and </w:t>
      </w:r>
      <w:r w:rsidR="00DF164D" w:rsidRPr="00E06FE8">
        <w:rPr>
          <w:rFonts w:ascii="Arial" w:hAnsi="Arial" w:cs="Arial"/>
          <w:szCs w:val="24"/>
        </w:rPr>
        <w:t xml:space="preserve">attempting to identify risk factors in </w:t>
      </w:r>
      <w:r w:rsidRPr="00E06FE8">
        <w:rPr>
          <w:rFonts w:ascii="Arial" w:hAnsi="Arial" w:cs="Arial"/>
          <w:szCs w:val="24"/>
        </w:rPr>
        <w:t>locally acquired cases.</w:t>
      </w:r>
    </w:p>
    <w:p w:rsidR="005B59D5" w:rsidRPr="00E06FE8" w:rsidRDefault="005B59D5" w:rsidP="002A5B38">
      <w:pPr>
        <w:pStyle w:val="BodyText"/>
        <w:numPr>
          <w:ilvl w:val="0"/>
          <w:numId w:val="2"/>
        </w:numPr>
        <w:spacing w:before="0" w:line="360" w:lineRule="auto"/>
        <w:rPr>
          <w:rFonts w:ascii="Arial" w:hAnsi="Arial" w:cs="Arial"/>
          <w:szCs w:val="24"/>
        </w:rPr>
      </w:pPr>
      <w:r w:rsidRPr="00E06FE8">
        <w:rPr>
          <w:rFonts w:ascii="Arial" w:hAnsi="Arial" w:cs="Arial"/>
          <w:szCs w:val="24"/>
        </w:rPr>
        <w:t>Membership of</w:t>
      </w:r>
      <w:r w:rsidR="00C76112" w:rsidRPr="00E06FE8">
        <w:rPr>
          <w:rFonts w:ascii="Arial" w:hAnsi="Arial" w:cs="Arial"/>
          <w:szCs w:val="24"/>
        </w:rPr>
        <w:t xml:space="preserve"> OzFoodNet working groups on</w:t>
      </w:r>
      <w:r w:rsidRPr="00E06FE8">
        <w:rPr>
          <w:rFonts w:ascii="Arial" w:hAnsi="Arial" w:cs="Arial"/>
          <w:szCs w:val="24"/>
        </w:rPr>
        <w:t>:</w:t>
      </w:r>
    </w:p>
    <w:p w:rsidR="005B59D5" w:rsidRPr="00E06FE8" w:rsidRDefault="005B59D5" w:rsidP="002A5B38">
      <w:pPr>
        <w:pStyle w:val="BodyText"/>
        <w:numPr>
          <w:ilvl w:val="1"/>
          <w:numId w:val="2"/>
        </w:numPr>
        <w:spacing w:before="0" w:line="360" w:lineRule="auto"/>
        <w:rPr>
          <w:rFonts w:ascii="Arial" w:hAnsi="Arial" w:cs="Arial"/>
          <w:szCs w:val="24"/>
        </w:rPr>
      </w:pPr>
      <w:r w:rsidRPr="00E06FE8">
        <w:rPr>
          <w:rFonts w:ascii="Arial" w:hAnsi="Arial" w:cs="Arial"/>
          <w:szCs w:val="24"/>
        </w:rPr>
        <w:t>Outbreak register</w:t>
      </w:r>
    </w:p>
    <w:p w:rsidR="005B59D5" w:rsidRPr="00E06FE8" w:rsidRDefault="005B59D5" w:rsidP="002A5B38">
      <w:pPr>
        <w:pStyle w:val="BodyText"/>
        <w:numPr>
          <w:ilvl w:val="1"/>
          <w:numId w:val="2"/>
        </w:numPr>
        <w:spacing w:before="0" w:line="360" w:lineRule="auto"/>
        <w:rPr>
          <w:rFonts w:ascii="Arial" w:hAnsi="Arial" w:cs="Arial"/>
          <w:szCs w:val="24"/>
        </w:rPr>
      </w:pPr>
      <w:r w:rsidRPr="00E06FE8">
        <w:rPr>
          <w:rFonts w:ascii="Arial" w:hAnsi="Arial" w:cs="Arial"/>
          <w:szCs w:val="24"/>
        </w:rPr>
        <w:t>Foodborne disease tool kit</w:t>
      </w:r>
    </w:p>
    <w:p w:rsidR="007714EF" w:rsidRPr="00E06FE8" w:rsidRDefault="007714EF" w:rsidP="002A5B38">
      <w:pPr>
        <w:pStyle w:val="BodyText"/>
        <w:numPr>
          <w:ilvl w:val="1"/>
          <w:numId w:val="2"/>
        </w:numPr>
        <w:spacing w:before="0" w:line="360" w:lineRule="auto"/>
        <w:rPr>
          <w:rFonts w:ascii="Arial" w:hAnsi="Arial" w:cs="Arial"/>
          <w:szCs w:val="24"/>
        </w:rPr>
      </w:pPr>
      <w:r w:rsidRPr="00E06FE8">
        <w:rPr>
          <w:rFonts w:ascii="Arial" w:hAnsi="Arial" w:cs="Arial"/>
          <w:szCs w:val="24"/>
        </w:rPr>
        <w:t>Culture</w:t>
      </w:r>
      <w:r w:rsidR="00485835" w:rsidRPr="00E06FE8">
        <w:rPr>
          <w:rFonts w:ascii="Arial" w:hAnsi="Arial" w:cs="Arial"/>
          <w:szCs w:val="24"/>
        </w:rPr>
        <w:t>-</w:t>
      </w:r>
      <w:r w:rsidRPr="00E06FE8">
        <w:rPr>
          <w:rFonts w:ascii="Arial" w:hAnsi="Arial" w:cs="Arial"/>
          <w:szCs w:val="24"/>
        </w:rPr>
        <w:t xml:space="preserve">independent </w:t>
      </w:r>
      <w:r w:rsidR="00DF6E8C" w:rsidRPr="00E06FE8">
        <w:rPr>
          <w:rFonts w:ascii="Arial" w:hAnsi="Arial" w:cs="Arial"/>
          <w:szCs w:val="24"/>
        </w:rPr>
        <w:t xml:space="preserve">diagnostic </w:t>
      </w:r>
      <w:r w:rsidRPr="00E06FE8">
        <w:rPr>
          <w:rFonts w:ascii="Arial" w:hAnsi="Arial" w:cs="Arial"/>
          <w:szCs w:val="24"/>
        </w:rPr>
        <w:t>testing</w:t>
      </w:r>
    </w:p>
    <w:p w:rsidR="003B0D09" w:rsidRPr="00E06FE8" w:rsidRDefault="00E9712D" w:rsidP="00820853">
      <w:pPr>
        <w:pStyle w:val="BodyText"/>
        <w:numPr>
          <w:ilvl w:val="0"/>
          <w:numId w:val="2"/>
        </w:numPr>
        <w:spacing w:before="0" w:line="360" w:lineRule="auto"/>
        <w:ind w:left="714" w:hanging="357"/>
        <w:rPr>
          <w:rFonts w:ascii="Arial" w:hAnsi="Arial" w:cs="Arial"/>
          <w:szCs w:val="24"/>
        </w:rPr>
      </w:pPr>
      <w:r w:rsidRPr="00E06FE8">
        <w:rPr>
          <w:rFonts w:ascii="Arial" w:hAnsi="Arial" w:cs="Arial"/>
          <w:szCs w:val="24"/>
        </w:rPr>
        <w:t>In March</w:t>
      </w:r>
      <w:r w:rsidR="003B0D09" w:rsidRPr="00E06FE8">
        <w:rPr>
          <w:rFonts w:ascii="Arial" w:hAnsi="Arial" w:cs="Arial"/>
          <w:szCs w:val="24"/>
        </w:rPr>
        <w:t xml:space="preserve">, attended </w:t>
      </w:r>
      <w:r w:rsidRPr="00E06FE8">
        <w:rPr>
          <w:rFonts w:ascii="Arial" w:hAnsi="Arial" w:cs="Arial"/>
          <w:szCs w:val="24"/>
        </w:rPr>
        <w:t>the 51</w:t>
      </w:r>
      <w:r w:rsidRPr="00E06FE8">
        <w:rPr>
          <w:rFonts w:ascii="Arial" w:hAnsi="Arial" w:cs="Arial"/>
          <w:szCs w:val="24"/>
          <w:vertAlign w:val="superscript"/>
        </w:rPr>
        <w:t xml:space="preserve">st </w:t>
      </w:r>
      <w:r w:rsidR="003B0D09" w:rsidRPr="00E06FE8">
        <w:rPr>
          <w:rFonts w:ascii="Arial" w:hAnsi="Arial" w:cs="Arial"/>
          <w:szCs w:val="24"/>
        </w:rPr>
        <w:t>National OzFoodNet face</w:t>
      </w:r>
      <w:r w:rsidR="00DF6E8C" w:rsidRPr="00E06FE8">
        <w:rPr>
          <w:rFonts w:ascii="Arial" w:hAnsi="Arial" w:cs="Arial"/>
          <w:szCs w:val="24"/>
        </w:rPr>
        <w:t>-</w:t>
      </w:r>
      <w:r w:rsidR="003B0D09" w:rsidRPr="00E06FE8">
        <w:rPr>
          <w:rFonts w:ascii="Arial" w:hAnsi="Arial" w:cs="Arial"/>
          <w:szCs w:val="24"/>
        </w:rPr>
        <w:t>to</w:t>
      </w:r>
      <w:r w:rsidR="00DF6E8C" w:rsidRPr="00E06FE8">
        <w:rPr>
          <w:rFonts w:ascii="Arial" w:hAnsi="Arial" w:cs="Arial"/>
          <w:szCs w:val="24"/>
        </w:rPr>
        <w:t>-</w:t>
      </w:r>
      <w:r w:rsidRPr="00E06FE8">
        <w:rPr>
          <w:rFonts w:ascii="Arial" w:hAnsi="Arial" w:cs="Arial"/>
          <w:szCs w:val="24"/>
        </w:rPr>
        <w:t>face meeting in Brisbane</w:t>
      </w:r>
      <w:r w:rsidR="003B0D09" w:rsidRPr="00E06FE8">
        <w:rPr>
          <w:rFonts w:ascii="Arial" w:hAnsi="Arial" w:cs="Arial"/>
          <w:szCs w:val="24"/>
        </w:rPr>
        <w:t xml:space="preserve">. </w:t>
      </w:r>
    </w:p>
    <w:p w:rsidR="00820853" w:rsidRPr="00E06FE8" w:rsidRDefault="00820853" w:rsidP="00820853">
      <w:pPr>
        <w:pStyle w:val="BodyText"/>
        <w:numPr>
          <w:ilvl w:val="0"/>
          <w:numId w:val="2"/>
        </w:numPr>
        <w:spacing w:before="0" w:line="360" w:lineRule="auto"/>
        <w:ind w:left="714" w:hanging="357"/>
        <w:rPr>
          <w:rFonts w:ascii="Arial" w:hAnsi="Arial" w:cs="Arial"/>
          <w:szCs w:val="24"/>
        </w:rPr>
      </w:pPr>
      <w:r w:rsidRPr="00E06FE8">
        <w:rPr>
          <w:rFonts w:ascii="Arial" w:hAnsi="Arial" w:cs="Arial"/>
          <w:szCs w:val="24"/>
        </w:rPr>
        <w:t>Participation in combined Food Unit, OzFoodNet and PathWest meeting to help improve surveillance and investigation</w:t>
      </w:r>
    </w:p>
    <w:p w:rsidR="00E9191B" w:rsidRPr="00E06FE8" w:rsidRDefault="00E9191B" w:rsidP="002A5B38">
      <w:pPr>
        <w:pStyle w:val="BodyText"/>
        <w:numPr>
          <w:ilvl w:val="0"/>
          <w:numId w:val="2"/>
        </w:numPr>
        <w:spacing w:before="0" w:line="360" w:lineRule="auto"/>
        <w:ind w:left="714" w:hanging="357"/>
        <w:rPr>
          <w:rFonts w:ascii="Arial" w:hAnsi="Arial" w:cs="Arial"/>
          <w:szCs w:val="24"/>
        </w:rPr>
      </w:pPr>
      <w:r w:rsidRPr="00E06FE8">
        <w:rPr>
          <w:rFonts w:ascii="Arial" w:hAnsi="Arial" w:cs="Arial"/>
          <w:szCs w:val="24"/>
        </w:rPr>
        <w:lastRenderedPageBreak/>
        <w:t xml:space="preserve">Participation in monthly national OzFoodNet teleconferences. </w:t>
      </w:r>
    </w:p>
    <w:p w:rsidR="00B262A5" w:rsidRPr="00E06FE8" w:rsidRDefault="00B262A5">
      <w:pPr>
        <w:pStyle w:val="BodyText"/>
        <w:spacing w:before="0" w:line="340" w:lineRule="exact"/>
        <w:ind w:left="357"/>
        <w:rPr>
          <w:rFonts w:ascii="Arial" w:hAnsi="Arial" w:cs="Arial"/>
          <w:szCs w:val="24"/>
        </w:rPr>
      </w:pPr>
    </w:p>
    <w:p w:rsidR="006A5B15" w:rsidRPr="00E06FE8" w:rsidRDefault="006A5B15" w:rsidP="002A50AA">
      <w:pPr>
        <w:pStyle w:val="Heading1"/>
        <w:keepLines w:val="0"/>
        <w:numPr>
          <w:ilvl w:val="0"/>
          <w:numId w:val="12"/>
        </w:numPr>
        <w:spacing w:before="200" w:after="240" w:line="300" w:lineRule="atLeast"/>
        <w:ind w:left="426"/>
        <w:rPr>
          <w:sz w:val="36"/>
          <w:szCs w:val="36"/>
        </w:rPr>
      </w:pPr>
      <w:bookmarkStart w:id="177" w:name="_Toc319061365"/>
      <w:bookmarkStart w:id="178" w:name="_Toc322522682"/>
      <w:bookmarkStart w:id="179" w:name="_Toc327358425"/>
      <w:bookmarkStart w:id="180" w:name="_Toc355357849"/>
      <w:bookmarkStart w:id="181" w:name="_Toc397413363"/>
      <w:bookmarkStart w:id="182" w:name="_Toc446066034"/>
      <w:bookmarkStart w:id="183" w:name="_Toc497126076"/>
      <w:r w:rsidRPr="00E06FE8">
        <w:rPr>
          <w:sz w:val="36"/>
          <w:szCs w:val="36"/>
        </w:rPr>
        <w:t>References</w:t>
      </w:r>
      <w:bookmarkEnd w:id="177"/>
      <w:bookmarkEnd w:id="178"/>
      <w:bookmarkEnd w:id="179"/>
      <w:bookmarkEnd w:id="180"/>
      <w:bookmarkEnd w:id="181"/>
      <w:bookmarkEnd w:id="182"/>
      <w:bookmarkEnd w:id="183"/>
    </w:p>
    <w:p w:rsidR="006A5B15" w:rsidRPr="00E06FE8" w:rsidRDefault="006A5B15" w:rsidP="006A5B15">
      <w:pPr>
        <w:pStyle w:val="reference"/>
        <w:rPr>
          <w:rFonts w:eastAsia="Calibri"/>
          <w:sz w:val="24"/>
          <w:szCs w:val="24"/>
        </w:rPr>
      </w:pPr>
      <w:r w:rsidRPr="00E06FE8">
        <w:rPr>
          <w:rFonts w:eastAsia="Calibri"/>
          <w:sz w:val="24"/>
          <w:szCs w:val="24"/>
        </w:rPr>
        <w:t xml:space="preserve">Hall G, Kirk MD, Becker N, Gregory JE, </w:t>
      </w:r>
      <w:proofErr w:type="spellStart"/>
      <w:r w:rsidRPr="00E06FE8">
        <w:rPr>
          <w:rFonts w:eastAsia="Calibri"/>
          <w:sz w:val="24"/>
          <w:szCs w:val="24"/>
        </w:rPr>
        <w:t>Unicomb</w:t>
      </w:r>
      <w:proofErr w:type="spellEnd"/>
      <w:r w:rsidRPr="00E06FE8">
        <w:rPr>
          <w:rFonts w:eastAsia="Calibri"/>
          <w:sz w:val="24"/>
          <w:szCs w:val="24"/>
        </w:rPr>
        <w:t xml:space="preserve"> L, Millard G, et al. Estimating foodborne gastroenteritis, Australia. </w:t>
      </w:r>
      <w:proofErr w:type="spellStart"/>
      <w:r w:rsidRPr="00E06FE8">
        <w:rPr>
          <w:rFonts w:eastAsia="Calibri"/>
          <w:sz w:val="24"/>
          <w:szCs w:val="24"/>
        </w:rPr>
        <w:t>Emerg</w:t>
      </w:r>
      <w:proofErr w:type="spellEnd"/>
      <w:r w:rsidRPr="00E06FE8">
        <w:rPr>
          <w:rFonts w:eastAsia="Calibri"/>
          <w:sz w:val="24"/>
          <w:szCs w:val="24"/>
        </w:rPr>
        <w:t xml:space="preserve"> Infect Dis 2005</w:t>
      </w:r>
      <w:proofErr w:type="gramStart"/>
      <w:r w:rsidRPr="00E06FE8">
        <w:rPr>
          <w:rFonts w:eastAsia="Calibri"/>
          <w:sz w:val="24"/>
          <w:szCs w:val="24"/>
        </w:rPr>
        <w:t>;11</w:t>
      </w:r>
      <w:proofErr w:type="gramEnd"/>
      <w:r w:rsidRPr="00E06FE8">
        <w:rPr>
          <w:rFonts w:eastAsia="Calibri"/>
          <w:sz w:val="24"/>
          <w:szCs w:val="24"/>
        </w:rPr>
        <w:t>(8):1257-1264.</w:t>
      </w:r>
    </w:p>
    <w:p w:rsidR="006A5B15" w:rsidRPr="00E06FE8" w:rsidRDefault="006A5B15" w:rsidP="006A5B15">
      <w:pPr>
        <w:pStyle w:val="reference"/>
        <w:rPr>
          <w:rFonts w:eastAsia="Calibri"/>
          <w:sz w:val="24"/>
          <w:szCs w:val="24"/>
        </w:rPr>
      </w:pPr>
      <w:r w:rsidRPr="00E06FE8">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831B28" w:rsidRPr="00E06FE8" w:rsidRDefault="00831B28" w:rsidP="00831B28">
      <w:pPr>
        <w:rPr>
          <w:noProof/>
        </w:rPr>
        <w:sectPr w:rsidR="00831B28" w:rsidRPr="00E06FE8" w:rsidSect="00831B28">
          <w:headerReference w:type="even" r:id="rId28"/>
          <w:headerReference w:type="default" r:id="rId29"/>
          <w:footerReference w:type="default" r:id="rId30"/>
          <w:headerReference w:type="first" r:id="rId31"/>
          <w:pgSz w:w="11900" w:h="16840"/>
          <w:pgMar w:top="1134" w:right="1134" w:bottom="1276" w:left="1134" w:header="709" w:footer="386" w:gutter="0"/>
          <w:pgNumType w:start="1"/>
          <w:cols w:space="708"/>
        </w:sectPr>
      </w:pPr>
    </w:p>
    <w:p w:rsidR="00743BE0" w:rsidRPr="00E06FE8" w:rsidRDefault="00743BE0" w:rsidP="00743BE0">
      <w:r w:rsidRPr="00E06FE8">
        <w:lastRenderedPageBreak/>
        <w:t>This document can be made available in alternative formats on request for a person with a disability.</w:t>
      </w:r>
    </w:p>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353C48" w:rsidRDefault="00743BE0" w:rsidP="00353C48">
      <w:r w:rsidRPr="00E06FE8">
        <w:t>© Department of Health 201</w:t>
      </w:r>
      <w:r w:rsidR="00D47848" w:rsidRPr="00E06FE8">
        <w:t>6</w:t>
      </w:r>
    </w:p>
    <w:sectPr w:rsidR="00743BE0" w:rsidRPr="00353C48" w:rsidSect="00743BE0">
      <w:headerReference w:type="even" r:id="rId32"/>
      <w:headerReference w:type="default" r:id="rId33"/>
      <w:footerReference w:type="default" r:id="rId34"/>
      <w:headerReference w:type="first" r:id="rId35"/>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485" w:rsidRDefault="00300485" w:rsidP="00743BE0">
      <w:pPr>
        <w:spacing w:after="0"/>
      </w:pPr>
      <w:r>
        <w:separator/>
      </w:r>
    </w:p>
  </w:endnote>
  <w:endnote w:type="continuationSeparator" w:id="0">
    <w:p w:rsidR="00300485" w:rsidRDefault="00300485"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pPr>
      <w:pStyle w:val="Footer"/>
    </w:pPr>
  </w:p>
  <w:p w:rsidR="00300485" w:rsidRDefault="003004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166B1E">
      <w:rPr>
        <w:rStyle w:val="PageNumber"/>
        <w:noProof/>
      </w:rPr>
      <w:t>16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485" w:rsidRDefault="00300485" w:rsidP="00743BE0">
      <w:pPr>
        <w:spacing w:after="0"/>
      </w:pPr>
      <w:r>
        <w:separator/>
      </w:r>
    </w:p>
  </w:footnote>
  <w:footnote w:type="continuationSeparator" w:id="0">
    <w:p w:rsidR="00300485" w:rsidRDefault="00300485"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5B1A7F44" wp14:editId="22914885">
          <wp:simplePos x="0" y="0"/>
          <wp:positionH relativeFrom="page">
            <wp:posOffset>0</wp:posOffset>
          </wp:positionH>
          <wp:positionV relativeFrom="page">
            <wp:posOffset>5080</wp:posOffset>
          </wp:positionV>
          <wp:extent cx="7559675" cy="10678160"/>
          <wp:effectExtent l="19050" t="0" r="3175" b="0"/>
          <wp:wrapNone/>
          <wp:docPr id="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pPr>
      <w:pStyle w:val="Header"/>
    </w:pPr>
    <w:r>
      <w:rPr>
        <w:noProof/>
        <w:lang w:eastAsia="en-AU"/>
      </w:rPr>
      <w:drawing>
        <wp:anchor distT="0" distB="0" distL="114300" distR="114300" simplePos="0" relativeHeight="251657216" behindDoc="1" locked="1" layoutInCell="1" allowOverlap="1" wp14:anchorId="33B1AC13" wp14:editId="42231A23">
          <wp:simplePos x="0" y="0"/>
          <wp:positionH relativeFrom="page">
            <wp:posOffset>-57150</wp:posOffset>
          </wp:positionH>
          <wp:positionV relativeFrom="page">
            <wp:posOffset>8255</wp:posOffset>
          </wp:positionV>
          <wp:extent cx="7562215" cy="10692765"/>
          <wp:effectExtent l="0" t="0" r="635" b="0"/>
          <wp:wrapNone/>
          <wp:docPr id="19"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85" w:rsidRDefault="003004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23612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531506"/>
    <w:multiLevelType w:val="hybridMultilevel"/>
    <w:tmpl w:val="7D72E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CF2309"/>
    <w:multiLevelType w:val="multilevel"/>
    <w:tmpl w:val="73D64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287207"/>
    <w:multiLevelType w:val="hybridMultilevel"/>
    <w:tmpl w:val="97C6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8C62033"/>
    <w:multiLevelType w:val="multilevel"/>
    <w:tmpl w:val="0C09001F"/>
    <w:numStyleLink w:val="111111"/>
  </w:abstractNum>
  <w:abstractNum w:abstractNumId="10">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5B66D2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D247C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3A2BE4"/>
    <w:multiLevelType w:val="multilevel"/>
    <w:tmpl w:val="B2D8B5C2"/>
    <w:lvl w:ilvl="0">
      <w:start w:val="5"/>
      <w:numFmt w:val="decimal"/>
      <w:lvlText w:val="%1."/>
      <w:lvlJc w:val="left"/>
      <w:pPr>
        <w:tabs>
          <w:tab w:val="num" w:pos="360"/>
        </w:tabs>
        <w:ind w:left="360" w:hanging="360"/>
      </w:pPr>
      <w:rPr>
        <w:rFonts w:cs="Times New Roman" w:hint="default"/>
      </w:rPr>
    </w:lvl>
    <w:lvl w:ilvl="1">
      <w:start w:val="3"/>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E9D5CE3"/>
    <w:multiLevelType w:val="multilevel"/>
    <w:tmpl w:val="96B62A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23">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24">
    <w:nsid w:val="51F84CFC"/>
    <w:multiLevelType w:val="multilevel"/>
    <w:tmpl w:val="48065BF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83A7432"/>
    <w:multiLevelType w:val="multilevel"/>
    <w:tmpl w:val="7DCA43DC"/>
    <w:lvl w:ilvl="0">
      <w:start w:val="1"/>
      <w:numFmt w:val="none"/>
      <w:lvlText w:val="1"/>
      <w:lvlJc w:val="left"/>
      <w:pPr>
        <w:ind w:left="567" w:hanging="567"/>
      </w:pPr>
      <w:rPr>
        <w:rFonts w:hint="default"/>
      </w:rPr>
    </w:lvl>
    <w:lvl w:ilvl="1">
      <w:start w:val="1"/>
      <w:numFmt w:val="none"/>
      <w:lvlText w:val="2.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F4639E2"/>
    <w:multiLevelType w:val="multilevel"/>
    <w:tmpl w:val="EB0A7EC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44A3B89"/>
    <w:multiLevelType w:val="multilevel"/>
    <w:tmpl w:val="607263E0"/>
    <w:lvl w:ilvl="0">
      <w:start w:val="2"/>
      <w:numFmt w:val="decimal"/>
      <w:lvlText w:val="%1."/>
      <w:lvlJc w:val="left"/>
      <w:pPr>
        <w:ind w:left="360" w:hanging="360"/>
      </w:pPr>
      <w:rPr>
        <w:rFonts w:hint="default"/>
      </w:rPr>
    </w:lvl>
    <w:lvl w:ilvl="1">
      <w:start w:val="2"/>
      <w:numFmt w:val="decimal"/>
      <w:lvlText w:val="4.%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E82341A"/>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nsid w:val="70F358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3"/>
  </w:num>
  <w:num w:numId="3">
    <w:abstractNumId w:val="0"/>
  </w:num>
  <w:num w:numId="4">
    <w:abstractNumId w:val="10"/>
  </w:num>
  <w:num w:numId="5">
    <w:abstractNumId w:val="21"/>
  </w:num>
  <w:num w:numId="6">
    <w:abstractNumId w:val="8"/>
  </w:num>
  <w:num w:numId="7">
    <w:abstractNumId w:val="17"/>
  </w:num>
  <w:num w:numId="8">
    <w:abstractNumId w:val="2"/>
  </w:num>
  <w:num w:numId="9">
    <w:abstractNumId w:val="14"/>
  </w:num>
  <w:num w:numId="10">
    <w:abstractNumId w:val="19"/>
  </w:num>
  <w:num w:numId="11">
    <w:abstractNumId w:val="26"/>
    <w:lvlOverride w:ilvl="0">
      <w:startOverride w:val="4"/>
    </w:lvlOverride>
  </w:num>
  <w:num w:numId="12">
    <w:abstractNumId w:val="11"/>
  </w:num>
  <w:num w:numId="13">
    <w:abstractNumId w:val="18"/>
  </w:num>
  <w:num w:numId="14">
    <w:abstractNumId w:val="22"/>
  </w:num>
  <w:num w:numId="15">
    <w:abstractNumId w:val="11"/>
    <w:lvlOverride w:ilvl="0">
      <w:lvl w:ilvl="0">
        <w:start w:val="1"/>
        <w:numFmt w:val="decimal"/>
        <w:lvlText w:val="%1"/>
        <w:lvlJc w:val="left"/>
        <w:pPr>
          <w:ind w:left="3693" w:hanging="432"/>
        </w:pPr>
        <w:rPr>
          <w:rFonts w:hint="default"/>
        </w:rPr>
      </w:lvl>
    </w:lvlOverride>
    <w:lvlOverride w:ilvl="1">
      <w:lvl w:ilvl="1">
        <w:start w:val="1"/>
        <w:numFmt w:val="none"/>
        <w:lvlText w:val="4.2"/>
        <w:lvlJc w:val="left"/>
        <w:pPr>
          <w:ind w:left="3553"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5"/>
  </w:num>
  <w:num w:numId="17">
    <w:abstractNumId w:val="20"/>
  </w:num>
  <w:num w:numId="18">
    <w:abstractNumId w:val="1"/>
  </w:num>
  <w:num w:numId="19">
    <w:abstractNumId w:val="9"/>
  </w:num>
  <w:num w:numId="20">
    <w:abstractNumId w:val="30"/>
  </w:num>
  <w:num w:numId="21">
    <w:abstractNumId w:val="25"/>
  </w:num>
  <w:num w:numId="22">
    <w:abstractNumId w:val="27"/>
  </w:num>
  <w:num w:numId="23">
    <w:abstractNumId w:val="24"/>
  </w:num>
  <w:num w:numId="24">
    <w:abstractNumId w:val="15"/>
  </w:num>
  <w:num w:numId="25">
    <w:abstractNumId w:val="7"/>
  </w:num>
  <w:num w:numId="26">
    <w:abstractNumId w:val="13"/>
  </w:num>
  <w:num w:numId="27">
    <w:abstractNumId w:val="12"/>
  </w:num>
  <w:num w:numId="28">
    <w:abstractNumId w:val="28"/>
  </w:num>
  <w:num w:numId="29">
    <w:abstractNumId w:val="6"/>
  </w:num>
  <w:num w:numId="30">
    <w:abstractNumId w:val="29"/>
  </w:num>
  <w:num w:numId="31">
    <w:abstractNumId w:val="16"/>
  </w:num>
  <w:num w:numId="3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284"/>
  <w:drawingGridHorizontalSpacing w:val="120"/>
  <w:displayHorizontalDrawingGridEvery w:val="2"/>
  <w:characterSpacingControl w:val="doNotCompress"/>
  <w:hdrShapeDefaults>
    <o:shapedefaults v:ext="edit" spidmax="339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3B6"/>
    <w:rsid w:val="000035E5"/>
    <w:rsid w:val="00003C65"/>
    <w:rsid w:val="00004306"/>
    <w:rsid w:val="000046F7"/>
    <w:rsid w:val="00004EB3"/>
    <w:rsid w:val="0000728C"/>
    <w:rsid w:val="0000748A"/>
    <w:rsid w:val="00007530"/>
    <w:rsid w:val="0001093C"/>
    <w:rsid w:val="00010EF4"/>
    <w:rsid w:val="00010F4F"/>
    <w:rsid w:val="000110A6"/>
    <w:rsid w:val="000129E8"/>
    <w:rsid w:val="00012BD3"/>
    <w:rsid w:val="00013183"/>
    <w:rsid w:val="000134FF"/>
    <w:rsid w:val="00014527"/>
    <w:rsid w:val="00015825"/>
    <w:rsid w:val="000169C5"/>
    <w:rsid w:val="00016ECE"/>
    <w:rsid w:val="00017123"/>
    <w:rsid w:val="00020493"/>
    <w:rsid w:val="00020C2F"/>
    <w:rsid w:val="000210EC"/>
    <w:rsid w:val="0002110A"/>
    <w:rsid w:val="000211E3"/>
    <w:rsid w:val="0002130C"/>
    <w:rsid w:val="000222F2"/>
    <w:rsid w:val="00023422"/>
    <w:rsid w:val="000238A8"/>
    <w:rsid w:val="0002631C"/>
    <w:rsid w:val="00026A9A"/>
    <w:rsid w:val="00030026"/>
    <w:rsid w:val="000302BE"/>
    <w:rsid w:val="00030DDB"/>
    <w:rsid w:val="000315CF"/>
    <w:rsid w:val="00034D1A"/>
    <w:rsid w:val="00034E83"/>
    <w:rsid w:val="00035101"/>
    <w:rsid w:val="00035641"/>
    <w:rsid w:val="0003729F"/>
    <w:rsid w:val="000406F1"/>
    <w:rsid w:val="00041F9D"/>
    <w:rsid w:val="000434CB"/>
    <w:rsid w:val="0004468A"/>
    <w:rsid w:val="00044D41"/>
    <w:rsid w:val="00045DC1"/>
    <w:rsid w:val="00047211"/>
    <w:rsid w:val="000512F6"/>
    <w:rsid w:val="00052452"/>
    <w:rsid w:val="00052E92"/>
    <w:rsid w:val="000531E1"/>
    <w:rsid w:val="0005388F"/>
    <w:rsid w:val="00054267"/>
    <w:rsid w:val="0005524A"/>
    <w:rsid w:val="00055D00"/>
    <w:rsid w:val="0006088C"/>
    <w:rsid w:val="00061E3F"/>
    <w:rsid w:val="0006422A"/>
    <w:rsid w:val="00066042"/>
    <w:rsid w:val="00066D25"/>
    <w:rsid w:val="00066F2B"/>
    <w:rsid w:val="0006745B"/>
    <w:rsid w:val="00070194"/>
    <w:rsid w:val="000704BD"/>
    <w:rsid w:val="00070DF9"/>
    <w:rsid w:val="0007157E"/>
    <w:rsid w:val="00071A66"/>
    <w:rsid w:val="00077DB9"/>
    <w:rsid w:val="00081117"/>
    <w:rsid w:val="000828DB"/>
    <w:rsid w:val="00084379"/>
    <w:rsid w:val="00087C52"/>
    <w:rsid w:val="00090061"/>
    <w:rsid w:val="00091AC7"/>
    <w:rsid w:val="0009202B"/>
    <w:rsid w:val="000946F1"/>
    <w:rsid w:val="00095745"/>
    <w:rsid w:val="00095CF2"/>
    <w:rsid w:val="0009762A"/>
    <w:rsid w:val="000A1FE1"/>
    <w:rsid w:val="000A3472"/>
    <w:rsid w:val="000A3533"/>
    <w:rsid w:val="000A47E4"/>
    <w:rsid w:val="000A536A"/>
    <w:rsid w:val="000A66D8"/>
    <w:rsid w:val="000A7A69"/>
    <w:rsid w:val="000B0F89"/>
    <w:rsid w:val="000B26BB"/>
    <w:rsid w:val="000B2C20"/>
    <w:rsid w:val="000B30F7"/>
    <w:rsid w:val="000B3326"/>
    <w:rsid w:val="000B33A9"/>
    <w:rsid w:val="000B5C0E"/>
    <w:rsid w:val="000B6993"/>
    <w:rsid w:val="000C1AA0"/>
    <w:rsid w:val="000C356F"/>
    <w:rsid w:val="000C3591"/>
    <w:rsid w:val="000C5890"/>
    <w:rsid w:val="000C7831"/>
    <w:rsid w:val="000D1913"/>
    <w:rsid w:val="000D21A7"/>
    <w:rsid w:val="000D2A64"/>
    <w:rsid w:val="000D3495"/>
    <w:rsid w:val="000D3696"/>
    <w:rsid w:val="000D4131"/>
    <w:rsid w:val="000D5DAA"/>
    <w:rsid w:val="000E1292"/>
    <w:rsid w:val="000E1A73"/>
    <w:rsid w:val="000E475C"/>
    <w:rsid w:val="000E61DF"/>
    <w:rsid w:val="000E6A33"/>
    <w:rsid w:val="000F04B3"/>
    <w:rsid w:val="000F0A3B"/>
    <w:rsid w:val="000F429B"/>
    <w:rsid w:val="000F722B"/>
    <w:rsid w:val="00103E03"/>
    <w:rsid w:val="0010555B"/>
    <w:rsid w:val="00105646"/>
    <w:rsid w:val="00106884"/>
    <w:rsid w:val="00106DDC"/>
    <w:rsid w:val="001073D7"/>
    <w:rsid w:val="0010763B"/>
    <w:rsid w:val="001107A2"/>
    <w:rsid w:val="001110D4"/>
    <w:rsid w:val="00115EEF"/>
    <w:rsid w:val="00116826"/>
    <w:rsid w:val="00121319"/>
    <w:rsid w:val="00122306"/>
    <w:rsid w:val="0012440A"/>
    <w:rsid w:val="0012727C"/>
    <w:rsid w:val="001277DB"/>
    <w:rsid w:val="00127BF1"/>
    <w:rsid w:val="0013458C"/>
    <w:rsid w:val="00135D54"/>
    <w:rsid w:val="001369D2"/>
    <w:rsid w:val="001371DF"/>
    <w:rsid w:val="00137418"/>
    <w:rsid w:val="001402DE"/>
    <w:rsid w:val="0014208A"/>
    <w:rsid w:val="001437E0"/>
    <w:rsid w:val="001447F2"/>
    <w:rsid w:val="00147458"/>
    <w:rsid w:val="00151B5B"/>
    <w:rsid w:val="00151CD2"/>
    <w:rsid w:val="00156936"/>
    <w:rsid w:val="0016081C"/>
    <w:rsid w:val="0016348B"/>
    <w:rsid w:val="0016439E"/>
    <w:rsid w:val="001648CA"/>
    <w:rsid w:val="00166B1E"/>
    <w:rsid w:val="00166BC3"/>
    <w:rsid w:val="001713F0"/>
    <w:rsid w:val="00171B7B"/>
    <w:rsid w:val="00172763"/>
    <w:rsid w:val="00173231"/>
    <w:rsid w:val="00173871"/>
    <w:rsid w:val="00173E0C"/>
    <w:rsid w:val="00175733"/>
    <w:rsid w:val="0017629B"/>
    <w:rsid w:val="00176542"/>
    <w:rsid w:val="0017788B"/>
    <w:rsid w:val="001802EE"/>
    <w:rsid w:val="00180E36"/>
    <w:rsid w:val="001856EE"/>
    <w:rsid w:val="0018671C"/>
    <w:rsid w:val="00186771"/>
    <w:rsid w:val="00186EE7"/>
    <w:rsid w:val="00187A8E"/>
    <w:rsid w:val="00187E39"/>
    <w:rsid w:val="00191B30"/>
    <w:rsid w:val="0019461A"/>
    <w:rsid w:val="00196B6C"/>
    <w:rsid w:val="001A01D6"/>
    <w:rsid w:val="001A1714"/>
    <w:rsid w:val="001A24D2"/>
    <w:rsid w:val="001A2D02"/>
    <w:rsid w:val="001A5289"/>
    <w:rsid w:val="001A7FB5"/>
    <w:rsid w:val="001B00DC"/>
    <w:rsid w:val="001B38AD"/>
    <w:rsid w:val="001B3ACF"/>
    <w:rsid w:val="001B56AE"/>
    <w:rsid w:val="001B5C44"/>
    <w:rsid w:val="001B6C74"/>
    <w:rsid w:val="001C0347"/>
    <w:rsid w:val="001C1BFE"/>
    <w:rsid w:val="001C290E"/>
    <w:rsid w:val="001C2FDF"/>
    <w:rsid w:val="001C3BF7"/>
    <w:rsid w:val="001C42BD"/>
    <w:rsid w:val="001C5432"/>
    <w:rsid w:val="001C7D1F"/>
    <w:rsid w:val="001D130C"/>
    <w:rsid w:val="001D5202"/>
    <w:rsid w:val="001D5F35"/>
    <w:rsid w:val="001D6BFB"/>
    <w:rsid w:val="001D6D01"/>
    <w:rsid w:val="001D7A44"/>
    <w:rsid w:val="001E18EF"/>
    <w:rsid w:val="001E238A"/>
    <w:rsid w:val="001E2E0E"/>
    <w:rsid w:val="001E3AE8"/>
    <w:rsid w:val="001E5202"/>
    <w:rsid w:val="001F0D53"/>
    <w:rsid w:val="001F21EF"/>
    <w:rsid w:val="001F2F31"/>
    <w:rsid w:val="001F5946"/>
    <w:rsid w:val="001F6030"/>
    <w:rsid w:val="001F68E9"/>
    <w:rsid w:val="001F6ED5"/>
    <w:rsid w:val="001F7CCA"/>
    <w:rsid w:val="00202BF7"/>
    <w:rsid w:val="00203D40"/>
    <w:rsid w:val="002042CD"/>
    <w:rsid w:val="0020473E"/>
    <w:rsid w:val="00206060"/>
    <w:rsid w:val="00206787"/>
    <w:rsid w:val="00206896"/>
    <w:rsid w:val="0020764A"/>
    <w:rsid w:val="00207D46"/>
    <w:rsid w:val="00210309"/>
    <w:rsid w:val="00210346"/>
    <w:rsid w:val="0021069C"/>
    <w:rsid w:val="00211724"/>
    <w:rsid w:val="0021324D"/>
    <w:rsid w:val="00213664"/>
    <w:rsid w:val="002148B4"/>
    <w:rsid w:val="00214F4E"/>
    <w:rsid w:val="0021517D"/>
    <w:rsid w:val="00216D45"/>
    <w:rsid w:val="0021731F"/>
    <w:rsid w:val="002204F8"/>
    <w:rsid w:val="00220E8F"/>
    <w:rsid w:val="002225C4"/>
    <w:rsid w:val="00223280"/>
    <w:rsid w:val="0022335A"/>
    <w:rsid w:val="002234B4"/>
    <w:rsid w:val="0022389D"/>
    <w:rsid w:val="00223B30"/>
    <w:rsid w:val="002259BC"/>
    <w:rsid w:val="0022721F"/>
    <w:rsid w:val="00227880"/>
    <w:rsid w:val="00227BAB"/>
    <w:rsid w:val="00231734"/>
    <w:rsid w:val="002326C8"/>
    <w:rsid w:val="00232D1F"/>
    <w:rsid w:val="002337DC"/>
    <w:rsid w:val="00233CFC"/>
    <w:rsid w:val="002345EE"/>
    <w:rsid w:val="00236D48"/>
    <w:rsid w:val="002407A0"/>
    <w:rsid w:val="002412DE"/>
    <w:rsid w:val="00241532"/>
    <w:rsid w:val="002431CB"/>
    <w:rsid w:val="00243378"/>
    <w:rsid w:val="002438E4"/>
    <w:rsid w:val="00243C31"/>
    <w:rsid w:val="00244DA5"/>
    <w:rsid w:val="00245D8B"/>
    <w:rsid w:val="0025088D"/>
    <w:rsid w:val="00251C94"/>
    <w:rsid w:val="00251E22"/>
    <w:rsid w:val="002543D3"/>
    <w:rsid w:val="002550DD"/>
    <w:rsid w:val="002555C8"/>
    <w:rsid w:val="0026070F"/>
    <w:rsid w:val="0026146A"/>
    <w:rsid w:val="002623E8"/>
    <w:rsid w:val="00262D04"/>
    <w:rsid w:val="0026480E"/>
    <w:rsid w:val="00264B2C"/>
    <w:rsid w:val="00265DF3"/>
    <w:rsid w:val="002670A5"/>
    <w:rsid w:val="0026786D"/>
    <w:rsid w:val="00270387"/>
    <w:rsid w:val="00270AFD"/>
    <w:rsid w:val="00271E95"/>
    <w:rsid w:val="00272695"/>
    <w:rsid w:val="00273002"/>
    <w:rsid w:val="002735A0"/>
    <w:rsid w:val="002737A3"/>
    <w:rsid w:val="0027397D"/>
    <w:rsid w:val="00276649"/>
    <w:rsid w:val="002809A0"/>
    <w:rsid w:val="0028377E"/>
    <w:rsid w:val="0028537E"/>
    <w:rsid w:val="00285E80"/>
    <w:rsid w:val="00286CAC"/>
    <w:rsid w:val="00286FB7"/>
    <w:rsid w:val="00287247"/>
    <w:rsid w:val="002872E8"/>
    <w:rsid w:val="0029019C"/>
    <w:rsid w:val="00290845"/>
    <w:rsid w:val="002925AD"/>
    <w:rsid w:val="002928F0"/>
    <w:rsid w:val="00295444"/>
    <w:rsid w:val="0029575C"/>
    <w:rsid w:val="00297998"/>
    <w:rsid w:val="002A01BD"/>
    <w:rsid w:val="002A0F76"/>
    <w:rsid w:val="002A14D5"/>
    <w:rsid w:val="002A2155"/>
    <w:rsid w:val="002A316A"/>
    <w:rsid w:val="002A33FF"/>
    <w:rsid w:val="002A50AA"/>
    <w:rsid w:val="002A5B38"/>
    <w:rsid w:val="002A6622"/>
    <w:rsid w:val="002A667C"/>
    <w:rsid w:val="002A7725"/>
    <w:rsid w:val="002B1495"/>
    <w:rsid w:val="002B1B26"/>
    <w:rsid w:val="002B1F89"/>
    <w:rsid w:val="002B3B34"/>
    <w:rsid w:val="002B60ED"/>
    <w:rsid w:val="002B6A1C"/>
    <w:rsid w:val="002B73F8"/>
    <w:rsid w:val="002B799F"/>
    <w:rsid w:val="002C00EF"/>
    <w:rsid w:val="002C2782"/>
    <w:rsid w:val="002C2951"/>
    <w:rsid w:val="002C454E"/>
    <w:rsid w:val="002C7D7D"/>
    <w:rsid w:val="002D0C54"/>
    <w:rsid w:val="002D0C6C"/>
    <w:rsid w:val="002D0ED1"/>
    <w:rsid w:val="002D10B1"/>
    <w:rsid w:val="002D125E"/>
    <w:rsid w:val="002D1333"/>
    <w:rsid w:val="002D23BA"/>
    <w:rsid w:val="002D24C5"/>
    <w:rsid w:val="002D24D2"/>
    <w:rsid w:val="002D34F7"/>
    <w:rsid w:val="002D3DC7"/>
    <w:rsid w:val="002D3FC4"/>
    <w:rsid w:val="002D4143"/>
    <w:rsid w:val="002D41FC"/>
    <w:rsid w:val="002E0E4B"/>
    <w:rsid w:val="002E157E"/>
    <w:rsid w:val="002E15C7"/>
    <w:rsid w:val="002E1CAD"/>
    <w:rsid w:val="002E3706"/>
    <w:rsid w:val="002E6635"/>
    <w:rsid w:val="002E714B"/>
    <w:rsid w:val="002E7EBF"/>
    <w:rsid w:val="002F053A"/>
    <w:rsid w:val="002F31D7"/>
    <w:rsid w:val="002F5D91"/>
    <w:rsid w:val="002F6913"/>
    <w:rsid w:val="002F764B"/>
    <w:rsid w:val="002F7CCC"/>
    <w:rsid w:val="00300485"/>
    <w:rsid w:val="003006A5"/>
    <w:rsid w:val="0030290F"/>
    <w:rsid w:val="0030343E"/>
    <w:rsid w:val="00304E69"/>
    <w:rsid w:val="003056A1"/>
    <w:rsid w:val="00307659"/>
    <w:rsid w:val="003102AD"/>
    <w:rsid w:val="003112A1"/>
    <w:rsid w:val="00311606"/>
    <w:rsid w:val="00311CA2"/>
    <w:rsid w:val="003121E9"/>
    <w:rsid w:val="003147B7"/>
    <w:rsid w:val="00315042"/>
    <w:rsid w:val="00315216"/>
    <w:rsid w:val="00317002"/>
    <w:rsid w:val="00322B0A"/>
    <w:rsid w:val="00323A43"/>
    <w:rsid w:val="00325959"/>
    <w:rsid w:val="00325B49"/>
    <w:rsid w:val="00326541"/>
    <w:rsid w:val="00336199"/>
    <w:rsid w:val="00336EB6"/>
    <w:rsid w:val="00340044"/>
    <w:rsid w:val="003412D9"/>
    <w:rsid w:val="00341942"/>
    <w:rsid w:val="0034461C"/>
    <w:rsid w:val="003506A2"/>
    <w:rsid w:val="00353C48"/>
    <w:rsid w:val="00354CC6"/>
    <w:rsid w:val="00354CD6"/>
    <w:rsid w:val="00354F95"/>
    <w:rsid w:val="00355004"/>
    <w:rsid w:val="00355C86"/>
    <w:rsid w:val="00356BCF"/>
    <w:rsid w:val="00363DAE"/>
    <w:rsid w:val="003712A2"/>
    <w:rsid w:val="00371318"/>
    <w:rsid w:val="003726E4"/>
    <w:rsid w:val="00373265"/>
    <w:rsid w:val="00374960"/>
    <w:rsid w:val="00374B4F"/>
    <w:rsid w:val="003757EB"/>
    <w:rsid w:val="00382A12"/>
    <w:rsid w:val="00385B5F"/>
    <w:rsid w:val="00390ABE"/>
    <w:rsid w:val="00390DC4"/>
    <w:rsid w:val="0039118E"/>
    <w:rsid w:val="00391A42"/>
    <w:rsid w:val="00391E58"/>
    <w:rsid w:val="003927CC"/>
    <w:rsid w:val="003929E7"/>
    <w:rsid w:val="00395F20"/>
    <w:rsid w:val="003A06A7"/>
    <w:rsid w:val="003A14D9"/>
    <w:rsid w:val="003A6502"/>
    <w:rsid w:val="003A6D8E"/>
    <w:rsid w:val="003A758D"/>
    <w:rsid w:val="003B0747"/>
    <w:rsid w:val="003B0D09"/>
    <w:rsid w:val="003B11CB"/>
    <w:rsid w:val="003B2936"/>
    <w:rsid w:val="003B489B"/>
    <w:rsid w:val="003B4CF3"/>
    <w:rsid w:val="003C06AE"/>
    <w:rsid w:val="003C15FC"/>
    <w:rsid w:val="003C3BDC"/>
    <w:rsid w:val="003C3FB9"/>
    <w:rsid w:val="003C6F12"/>
    <w:rsid w:val="003D11E2"/>
    <w:rsid w:val="003D33A7"/>
    <w:rsid w:val="003D638C"/>
    <w:rsid w:val="003D69C4"/>
    <w:rsid w:val="003E0D64"/>
    <w:rsid w:val="003E1F39"/>
    <w:rsid w:val="003E2793"/>
    <w:rsid w:val="003E38F1"/>
    <w:rsid w:val="003E613D"/>
    <w:rsid w:val="003E7498"/>
    <w:rsid w:val="003E7A14"/>
    <w:rsid w:val="003F1C29"/>
    <w:rsid w:val="003F34B0"/>
    <w:rsid w:val="003F3A2C"/>
    <w:rsid w:val="003F547A"/>
    <w:rsid w:val="003F578F"/>
    <w:rsid w:val="003F6163"/>
    <w:rsid w:val="003F7508"/>
    <w:rsid w:val="003F7D1C"/>
    <w:rsid w:val="00401A5F"/>
    <w:rsid w:val="00402750"/>
    <w:rsid w:val="00402AA1"/>
    <w:rsid w:val="00403E7C"/>
    <w:rsid w:val="00404A9C"/>
    <w:rsid w:val="00406172"/>
    <w:rsid w:val="0040661A"/>
    <w:rsid w:val="00411AB3"/>
    <w:rsid w:val="0041289A"/>
    <w:rsid w:val="00415EC7"/>
    <w:rsid w:val="00416D0A"/>
    <w:rsid w:val="00420831"/>
    <w:rsid w:val="00420EB0"/>
    <w:rsid w:val="00424535"/>
    <w:rsid w:val="004259FF"/>
    <w:rsid w:val="00425CA4"/>
    <w:rsid w:val="0042714E"/>
    <w:rsid w:val="00430A3D"/>
    <w:rsid w:val="00431056"/>
    <w:rsid w:val="00434CF5"/>
    <w:rsid w:val="00435CDD"/>
    <w:rsid w:val="00436D9E"/>
    <w:rsid w:val="00437809"/>
    <w:rsid w:val="004401BA"/>
    <w:rsid w:val="00440259"/>
    <w:rsid w:val="00441125"/>
    <w:rsid w:val="004431C8"/>
    <w:rsid w:val="00443B2C"/>
    <w:rsid w:val="004455D2"/>
    <w:rsid w:val="00445E93"/>
    <w:rsid w:val="00446E05"/>
    <w:rsid w:val="004475CC"/>
    <w:rsid w:val="00450DA4"/>
    <w:rsid w:val="00451094"/>
    <w:rsid w:val="00451F55"/>
    <w:rsid w:val="00451F76"/>
    <w:rsid w:val="00452918"/>
    <w:rsid w:val="00454C4A"/>
    <w:rsid w:val="00457056"/>
    <w:rsid w:val="004571BC"/>
    <w:rsid w:val="004613E2"/>
    <w:rsid w:val="0046168D"/>
    <w:rsid w:val="004625FF"/>
    <w:rsid w:val="00463EA5"/>
    <w:rsid w:val="00466DB9"/>
    <w:rsid w:val="00470C6D"/>
    <w:rsid w:val="00471692"/>
    <w:rsid w:val="00472404"/>
    <w:rsid w:val="004739D5"/>
    <w:rsid w:val="00474ADE"/>
    <w:rsid w:val="0047506C"/>
    <w:rsid w:val="00475541"/>
    <w:rsid w:val="00475BB0"/>
    <w:rsid w:val="00476FB2"/>
    <w:rsid w:val="0047748C"/>
    <w:rsid w:val="00480C1F"/>
    <w:rsid w:val="00482452"/>
    <w:rsid w:val="00482EC5"/>
    <w:rsid w:val="00484745"/>
    <w:rsid w:val="004851B5"/>
    <w:rsid w:val="00485835"/>
    <w:rsid w:val="00487666"/>
    <w:rsid w:val="004929C0"/>
    <w:rsid w:val="0049310B"/>
    <w:rsid w:val="00496471"/>
    <w:rsid w:val="00497C93"/>
    <w:rsid w:val="00497F86"/>
    <w:rsid w:val="004A12B8"/>
    <w:rsid w:val="004A2273"/>
    <w:rsid w:val="004A55A0"/>
    <w:rsid w:val="004A596F"/>
    <w:rsid w:val="004A5B81"/>
    <w:rsid w:val="004A609E"/>
    <w:rsid w:val="004B2A21"/>
    <w:rsid w:val="004B4AF8"/>
    <w:rsid w:val="004B6771"/>
    <w:rsid w:val="004C02F6"/>
    <w:rsid w:val="004C185D"/>
    <w:rsid w:val="004C2780"/>
    <w:rsid w:val="004C3347"/>
    <w:rsid w:val="004C5FB3"/>
    <w:rsid w:val="004C6976"/>
    <w:rsid w:val="004C7746"/>
    <w:rsid w:val="004C7D81"/>
    <w:rsid w:val="004D40C4"/>
    <w:rsid w:val="004D51F1"/>
    <w:rsid w:val="004D52DC"/>
    <w:rsid w:val="004D545E"/>
    <w:rsid w:val="004D6665"/>
    <w:rsid w:val="004E29C0"/>
    <w:rsid w:val="004E4992"/>
    <w:rsid w:val="004E5D49"/>
    <w:rsid w:val="004F0923"/>
    <w:rsid w:val="004F1742"/>
    <w:rsid w:val="004F46D3"/>
    <w:rsid w:val="004F6358"/>
    <w:rsid w:val="004F746A"/>
    <w:rsid w:val="004F7EE9"/>
    <w:rsid w:val="004F7F4B"/>
    <w:rsid w:val="00501451"/>
    <w:rsid w:val="0050250D"/>
    <w:rsid w:val="00502D4B"/>
    <w:rsid w:val="005049E3"/>
    <w:rsid w:val="00504AD9"/>
    <w:rsid w:val="00507D99"/>
    <w:rsid w:val="005100FB"/>
    <w:rsid w:val="005108A6"/>
    <w:rsid w:val="00511961"/>
    <w:rsid w:val="00511C01"/>
    <w:rsid w:val="005125CD"/>
    <w:rsid w:val="00513FA0"/>
    <w:rsid w:val="005150AA"/>
    <w:rsid w:val="005164FA"/>
    <w:rsid w:val="00520A9B"/>
    <w:rsid w:val="00521949"/>
    <w:rsid w:val="00523723"/>
    <w:rsid w:val="00524AF2"/>
    <w:rsid w:val="00525CB2"/>
    <w:rsid w:val="00527701"/>
    <w:rsid w:val="005278F6"/>
    <w:rsid w:val="005324B6"/>
    <w:rsid w:val="00533C91"/>
    <w:rsid w:val="0053485D"/>
    <w:rsid w:val="00534BDD"/>
    <w:rsid w:val="00534F5F"/>
    <w:rsid w:val="00535687"/>
    <w:rsid w:val="00535963"/>
    <w:rsid w:val="00542A5D"/>
    <w:rsid w:val="005437BB"/>
    <w:rsid w:val="0054580A"/>
    <w:rsid w:val="00546146"/>
    <w:rsid w:val="00546E2D"/>
    <w:rsid w:val="005475AF"/>
    <w:rsid w:val="00550B3B"/>
    <w:rsid w:val="0055278B"/>
    <w:rsid w:val="0055325A"/>
    <w:rsid w:val="00553E46"/>
    <w:rsid w:val="00555A03"/>
    <w:rsid w:val="00555E13"/>
    <w:rsid w:val="00560CD6"/>
    <w:rsid w:val="005615C9"/>
    <w:rsid w:val="00561BFB"/>
    <w:rsid w:val="005642EE"/>
    <w:rsid w:val="005650B1"/>
    <w:rsid w:val="0056716B"/>
    <w:rsid w:val="00567E9E"/>
    <w:rsid w:val="00570A8E"/>
    <w:rsid w:val="00572629"/>
    <w:rsid w:val="0057468C"/>
    <w:rsid w:val="0057691A"/>
    <w:rsid w:val="0057728D"/>
    <w:rsid w:val="00577F09"/>
    <w:rsid w:val="00580B29"/>
    <w:rsid w:val="00582138"/>
    <w:rsid w:val="00582C0E"/>
    <w:rsid w:val="0058482A"/>
    <w:rsid w:val="005851F6"/>
    <w:rsid w:val="005853D3"/>
    <w:rsid w:val="005861DC"/>
    <w:rsid w:val="00586640"/>
    <w:rsid w:val="00587564"/>
    <w:rsid w:val="00590095"/>
    <w:rsid w:val="00593890"/>
    <w:rsid w:val="00593F1C"/>
    <w:rsid w:val="00594396"/>
    <w:rsid w:val="005950DD"/>
    <w:rsid w:val="005A09C1"/>
    <w:rsid w:val="005A0F8C"/>
    <w:rsid w:val="005A1BAA"/>
    <w:rsid w:val="005A2C5F"/>
    <w:rsid w:val="005A3F5E"/>
    <w:rsid w:val="005A409E"/>
    <w:rsid w:val="005B0792"/>
    <w:rsid w:val="005B2913"/>
    <w:rsid w:val="005B3719"/>
    <w:rsid w:val="005B3857"/>
    <w:rsid w:val="005B4998"/>
    <w:rsid w:val="005B59D5"/>
    <w:rsid w:val="005B61EA"/>
    <w:rsid w:val="005B6DEE"/>
    <w:rsid w:val="005B72CC"/>
    <w:rsid w:val="005B79DC"/>
    <w:rsid w:val="005C0870"/>
    <w:rsid w:val="005C0C22"/>
    <w:rsid w:val="005C178E"/>
    <w:rsid w:val="005C2E9A"/>
    <w:rsid w:val="005C33A6"/>
    <w:rsid w:val="005C3AA5"/>
    <w:rsid w:val="005C4EF3"/>
    <w:rsid w:val="005C5EAF"/>
    <w:rsid w:val="005D1664"/>
    <w:rsid w:val="005D1827"/>
    <w:rsid w:val="005D5423"/>
    <w:rsid w:val="005D5EC5"/>
    <w:rsid w:val="005D6F81"/>
    <w:rsid w:val="005D743D"/>
    <w:rsid w:val="005D7619"/>
    <w:rsid w:val="005E2A8B"/>
    <w:rsid w:val="005E42A3"/>
    <w:rsid w:val="005E5CD1"/>
    <w:rsid w:val="005F0063"/>
    <w:rsid w:val="005F146E"/>
    <w:rsid w:val="005F14AA"/>
    <w:rsid w:val="005F184D"/>
    <w:rsid w:val="005F1FD6"/>
    <w:rsid w:val="005F218C"/>
    <w:rsid w:val="005F267D"/>
    <w:rsid w:val="005F2DFE"/>
    <w:rsid w:val="005F6F8D"/>
    <w:rsid w:val="00600995"/>
    <w:rsid w:val="006018A2"/>
    <w:rsid w:val="00601A92"/>
    <w:rsid w:val="00601D47"/>
    <w:rsid w:val="00603DA7"/>
    <w:rsid w:val="0061205F"/>
    <w:rsid w:val="006122BA"/>
    <w:rsid w:val="00612E59"/>
    <w:rsid w:val="00613FF5"/>
    <w:rsid w:val="00615B99"/>
    <w:rsid w:val="0061671B"/>
    <w:rsid w:val="006167D6"/>
    <w:rsid w:val="006176E4"/>
    <w:rsid w:val="0061777A"/>
    <w:rsid w:val="00622A72"/>
    <w:rsid w:val="00622F0F"/>
    <w:rsid w:val="00622FAB"/>
    <w:rsid w:val="00627D91"/>
    <w:rsid w:val="006319D4"/>
    <w:rsid w:val="00633E29"/>
    <w:rsid w:val="00636469"/>
    <w:rsid w:val="0063783D"/>
    <w:rsid w:val="0064158E"/>
    <w:rsid w:val="006425EA"/>
    <w:rsid w:val="00644A50"/>
    <w:rsid w:val="00647DD7"/>
    <w:rsid w:val="00647FB8"/>
    <w:rsid w:val="006542AD"/>
    <w:rsid w:val="006549C0"/>
    <w:rsid w:val="00654E2A"/>
    <w:rsid w:val="006561CB"/>
    <w:rsid w:val="00656307"/>
    <w:rsid w:val="00657253"/>
    <w:rsid w:val="00657A52"/>
    <w:rsid w:val="00660883"/>
    <w:rsid w:val="00662383"/>
    <w:rsid w:val="0066611B"/>
    <w:rsid w:val="0066624F"/>
    <w:rsid w:val="006663B0"/>
    <w:rsid w:val="00666ED1"/>
    <w:rsid w:val="006701C2"/>
    <w:rsid w:val="00670D9B"/>
    <w:rsid w:val="0067110F"/>
    <w:rsid w:val="00672925"/>
    <w:rsid w:val="00672B9B"/>
    <w:rsid w:val="00673680"/>
    <w:rsid w:val="00676CB8"/>
    <w:rsid w:val="00677466"/>
    <w:rsid w:val="00680E80"/>
    <w:rsid w:val="00681FE2"/>
    <w:rsid w:val="006852BB"/>
    <w:rsid w:val="00685AEC"/>
    <w:rsid w:val="00690860"/>
    <w:rsid w:val="006913F8"/>
    <w:rsid w:val="006937F5"/>
    <w:rsid w:val="00694AF1"/>
    <w:rsid w:val="006976C9"/>
    <w:rsid w:val="006A0154"/>
    <w:rsid w:val="006A02F0"/>
    <w:rsid w:val="006A1A19"/>
    <w:rsid w:val="006A2DA0"/>
    <w:rsid w:val="006A3F0F"/>
    <w:rsid w:val="006A4F64"/>
    <w:rsid w:val="006A5B15"/>
    <w:rsid w:val="006A5D6C"/>
    <w:rsid w:val="006A6A05"/>
    <w:rsid w:val="006A7CA1"/>
    <w:rsid w:val="006B0D39"/>
    <w:rsid w:val="006B13FD"/>
    <w:rsid w:val="006B170F"/>
    <w:rsid w:val="006B4382"/>
    <w:rsid w:val="006B4926"/>
    <w:rsid w:val="006B609C"/>
    <w:rsid w:val="006B66F0"/>
    <w:rsid w:val="006B6757"/>
    <w:rsid w:val="006B7600"/>
    <w:rsid w:val="006C092A"/>
    <w:rsid w:val="006C3F2B"/>
    <w:rsid w:val="006C49F2"/>
    <w:rsid w:val="006C5AC3"/>
    <w:rsid w:val="006C5B1D"/>
    <w:rsid w:val="006C6045"/>
    <w:rsid w:val="006C74FC"/>
    <w:rsid w:val="006D09EE"/>
    <w:rsid w:val="006D3CF0"/>
    <w:rsid w:val="006D3D54"/>
    <w:rsid w:val="006D3E9F"/>
    <w:rsid w:val="006D41D4"/>
    <w:rsid w:val="006D4B47"/>
    <w:rsid w:val="006D4E2A"/>
    <w:rsid w:val="006E0068"/>
    <w:rsid w:val="006E0420"/>
    <w:rsid w:val="006E1138"/>
    <w:rsid w:val="006E2440"/>
    <w:rsid w:val="006E32DF"/>
    <w:rsid w:val="006E3BE5"/>
    <w:rsid w:val="006E4191"/>
    <w:rsid w:val="006E4754"/>
    <w:rsid w:val="006E615C"/>
    <w:rsid w:val="006E7685"/>
    <w:rsid w:val="006E79C8"/>
    <w:rsid w:val="006F237A"/>
    <w:rsid w:val="006F2939"/>
    <w:rsid w:val="006F2E80"/>
    <w:rsid w:val="006F52D0"/>
    <w:rsid w:val="006F6B27"/>
    <w:rsid w:val="006F7087"/>
    <w:rsid w:val="007000C1"/>
    <w:rsid w:val="0070010B"/>
    <w:rsid w:val="0070323A"/>
    <w:rsid w:val="00703361"/>
    <w:rsid w:val="007056C3"/>
    <w:rsid w:val="007068B9"/>
    <w:rsid w:val="00706BEF"/>
    <w:rsid w:val="00707036"/>
    <w:rsid w:val="00707BEF"/>
    <w:rsid w:val="00710F13"/>
    <w:rsid w:val="00711FE6"/>
    <w:rsid w:val="007156E7"/>
    <w:rsid w:val="00716293"/>
    <w:rsid w:val="00717C0E"/>
    <w:rsid w:val="00720ACB"/>
    <w:rsid w:val="00720FBB"/>
    <w:rsid w:val="00722393"/>
    <w:rsid w:val="007249B2"/>
    <w:rsid w:val="00725858"/>
    <w:rsid w:val="007309EC"/>
    <w:rsid w:val="00731535"/>
    <w:rsid w:val="0073156D"/>
    <w:rsid w:val="007329CC"/>
    <w:rsid w:val="00733A8E"/>
    <w:rsid w:val="00736073"/>
    <w:rsid w:val="007362BE"/>
    <w:rsid w:val="00740C76"/>
    <w:rsid w:val="00743BE0"/>
    <w:rsid w:val="00743E32"/>
    <w:rsid w:val="00747544"/>
    <w:rsid w:val="00747F2F"/>
    <w:rsid w:val="00751C69"/>
    <w:rsid w:val="00753ACE"/>
    <w:rsid w:val="0075521F"/>
    <w:rsid w:val="007554A3"/>
    <w:rsid w:val="00756CFF"/>
    <w:rsid w:val="00760F3A"/>
    <w:rsid w:val="007616B0"/>
    <w:rsid w:val="00762497"/>
    <w:rsid w:val="00762916"/>
    <w:rsid w:val="00763BB4"/>
    <w:rsid w:val="00763E86"/>
    <w:rsid w:val="00764881"/>
    <w:rsid w:val="00764F43"/>
    <w:rsid w:val="00764FAC"/>
    <w:rsid w:val="0077027C"/>
    <w:rsid w:val="00770BBA"/>
    <w:rsid w:val="00770EAE"/>
    <w:rsid w:val="007714EF"/>
    <w:rsid w:val="00771619"/>
    <w:rsid w:val="0077291C"/>
    <w:rsid w:val="00772B69"/>
    <w:rsid w:val="00772C75"/>
    <w:rsid w:val="00772CB4"/>
    <w:rsid w:val="00772F45"/>
    <w:rsid w:val="0077389B"/>
    <w:rsid w:val="0077493C"/>
    <w:rsid w:val="00775B61"/>
    <w:rsid w:val="00781968"/>
    <w:rsid w:val="00783FAB"/>
    <w:rsid w:val="007840BA"/>
    <w:rsid w:val="00786371"/>
    <w:rsid w:val="00787C13"/>
    <w:rsid w:val="00790667"/>
    <w:rsid w:val="007907EC"/>
    <w:rsid w:val="00791149"/>
    <w:rsid w:val="007923F3"/>
    <w:rsid w:val="007932FC"/>
    <w:rsid w:val="00793780"/>
    <w:rsid w:val="0079416D"/>
    <w:rsid w:val="00797F8B"/>
    <w:rsid w:val="007A04F0"/>
    <w:rsid w:val="007A0507"/>
    <w:rsid w:val="007A074C"/>
    <w:rsid w:val="007A1443"/>
    <w:rsid w:val="007A16B1"/>
    <w:rsid w:val="007A2A69"/>
    <w:rsid w:val="007A5084"/>
    <w:rsid w:val="007A6D22"/>
    <w:rsid w:val="007A78EA"/>
    <w:rsid w:val="007B2ACB"/>
    <w:rsid w:val="007B46D0"/>
    <w:rsid w:val="007B47A2"/>
    <w:rsid w:val="007B48BB"/>
    <w:rsid w:val="007B498F"/>
    <w:rsid w:val="007B52F7"/>
    <w:rsid w:val="007B66CB"/>
    <w:rsid w:val="007B79C7"/>
    <w:rsid w:val="007C343E"/>
    <w:rsid w:val="007C5B6E"/>
    <w:rsid w:val="007C5C58"/>
    <w:rsid w:val="007C668C"/>
    <w:rsid w:val="007C6E05"/>
    <w:rsid w:val="007D1AB8"/>
    <w:rsid w:val="007D26CC"/>
    <w:rsid w:val="007D4257"/>
    <w:rsid w:val="007D46B9"/>
    <w:rsid w:val="007D4A38"/>
    <w:rsid w:val="007D5B10"/>
    <w:rsid w:val="007D5B93"/>
    <w:rsid w:val="007D6C97"/>
    <w:rsid w:val="007D70AB"/>
    <w:rsid w:val="007D793C"/>
    <w:rsid w:val="007E2633"/>
    <w:rsid w:val="007E4B12"/>
    <w:rsid w:val="007E5DB5"/>
    <w:rsid w:val="007E6850"/>
    <w:rsid w:val="007F00E8"/>
    <w:rsid w:val="007F0254"/>
    <w:rsid w:val="007F0801"/>
    <w:rsid w:val="007F0846"/>
    <w:rsid w:val="007F17D6"/>
    <w:rsid w:val="007F2470"/>
    <w:rsid w:val="007F3CE4"/>
    <w:rsid w:val="007F41E4"/>
    <w:rsid w:val="007F5417"/>
    <w:rsid w:val="007F5442"/>
    <w:rsid w:val="007F5C80"/>
    <w:rsid w:val="007F729A"/>
    <w:rsid w:val="00800036"/>
    <w:rsid w:val="00800773"/>
    <w:rsid w:val="00800B89"/>
    <w:rsid w:val="008014DD"/>
    <w:rsid w:val="00801A8F"/>
    <w:rsid w:val="0080254B"/>
    <w:rsid w:val="008036BC"/>
    <w:rsid w:val="00805A43"/>
    <w:rsid w:val="00806A9E"/>
    <w:rsid w:val="00810019"/>
    <w:rsid w:val="0081073E"/>
    <w:rsid w:val="00810852"/>
    <w:rsid w:val="008123FD"/>
    <w:rsid w:val="00813922"/>
    <w:rsid w:val="00820853"/>
    <w:rsid w:val="00820C88"/>
    <w:rsid w:val="00820F6C"/>
    <w:rsid w:val="008212FF"/>
    <w:rsid w:val="0082299E"/>
    <w:rsid w:val="00831528"/>
    <w:rsid w:val="00831B28"/>
    <w:rsid w:val="008332A7"/>
    <w:rsid w:val="008345DF"/>
    <w:rsid w:val="00834771"/>
    <w:rsid w:val="0083582B"/>
    <w:rsid w:val="008371C6"/>
    <w:rsid w:val="00841223"/>
    <w:rsid w:val="00842E25"/>
    <w:rsid w:val="00843218"/>
    <w:rsid w:val="00843E1E"/>
    <w:rsid w:val="008454DF"/>
    <w:rsid w:val="00846D28"/>
    <w:rsid w:val="00846E02"/>
    <w:rsid w:val="00851AE8"/>
    <w:rsid w:val="00855DB8"/>
    <w:rsid w:val="00860578"/>
    <w:rsid w:val="0086171C"/>
    <w:rsid w:val="0086495B"/>
    <w:rsid w:val="00864A07"/>
    <w:rsid w:val="00865B4D"/>
    <w:rsid w:val="00870A22"/>
    <w:rsid w:val="00871A87"/>
    <w:rsid w:val="0087205D"/>
    <w:rsid w:val="00872CF6"/>
    <w:rsid w:val="008745B1"/>
    <w:rsid w:val="008746B8"/>
    <w:rsid w:val="0087588D"/>
    <w:rsid w:val="00875A34"/>
    <w:rsid w:val="0087689B"/>
    <w:rsid w:val="00880FBF"/>
    <w:rsid w:val="00881846"/>
    <w:rsid w:val="00882CE0"/>
    <w:rsid w:val="008845D0"/>
    <w:rsid w:val="008862F9"/>
    <w:rsid w:val="00887380"/>
    <w:rsid w:val="008875BD"/>
    <w:rsid w:val="00891901"/>
    <w:rsid w:val="0089259A"/>
    <w:rsid w:val="00893A8E"/>
    <w:rsid w:val="008947F8"/>
    <w:rsid w:val="00894957"/>
    <w:rsid w:val="00894B2B"/>
    <w:rsid w:val="00895C00"/>
    <w:rsid w:val="00897837"/>
    <w:rsid w:val="008A01B6"/>
    <w:rsid w:val="008A1ABD"/>
    <w:rsid w:val="008A2F11"/>
    <w:rsid w:val="008A4490"/>
    <w:rsid w:val="008A7098"/>
    <w:rsid w:val="008B0B99"/>
    <w:rsid w:val="008B1485"/>
    <w:rsid w:val="008B1585"/>
    <w:rsid w:val="008B1C7A"/>
    <w:rsid w:val="008B276D"/>
    <w:rsid w:val="008B2DDB"/>
    <w:rsid w:val="008B51AF"/>
    <w:rsid w:val="008B5A10"/>
    <w:rsid w:val="008C0DC5"/>
    <w:rsid w:val="008C1A08"/>
    <w:rsid w:val="008C25BB"/>
    <w:rsid w:val="008C2D51"/>
    <w:rsid w:val="008C39B2"/>
    <w:rsid w:val="008C477A"/>
    <w:rsid w:val="008C48C0"/>
    <w:rsid w:val="008C7331"/>
    <w:rsid w:val="008C75B6"/>
    <w:rsid w:val="008D037C"/>
    <w:rsid w:val="008D1DB0"/>
    <w:rsid w:val="008D3369"/>
    <w:rsid w:val="008D33DE"/>
    <w:rsid w:val="008D6E53"/>
    <w:rsid w:val="008D7882"/>
    <w:rsid w:val="008D7EC9"/>
    <w:rsid w:val="008E0FD2"/>
    <w:rsid w:val="008E1040"/>
    <w:rsid w:val="008E3755"/>
    <w:rsid w:val="008E4702"/>
    <w:rsid w:val="008E4871"/>
    <w:rsid w:val="008E5CC5"/>
    <w:rsid w:val="008E5E9B"/>
    <w:rsid w:val="008F14AB"/>
    <w:rsid w:val="008F16B5"/>
    <w:rsid w:val="008F17FB"/>
    <w:rsid w:val="008F3B92"/>
    <w:rsid w:val="008F424A"/>
    <w:rsid w:val="008F6480"/>
    <w:rsid w:val="008F7FE4"/>
    <w:rsid w:val="00900385"/>
    <w:rsid w:val="00901440"/>
    <w:rsid w:val="00901A21"/>
    <w:rsid w:val="00904387"/>
    <w:rsid w:val="00904F73"/>
    <w:rsid w:val="00906201"/>
    <w:rsid w:val="0090725A"/>
    <w:rsid w:val="009103E6"/>
    <w:rsid w:val="00911201"/>
    <w:rsid w:val="00912082"/>
    <w:rsid w:val="0091661E"/>
    <w:rsid w:val="009177D5"/>
    <w:rsid w:val="00922116"/>
    <w:rsid w:val="0092231A"/>
    <w:rsid w:val="009266BA"/>
    <w:rsid w:val="00926D85"/>
    <w:rsid w:val="00927977"/>
    <w:rsid w:val="00930DF8"/>
    <w:rsid w:val="00935F93"/>
    <w:rsid w:val="0093693C"/>
    <w:rsid w:val="0093708B"/>
    <w:rsid w:val="00937E75"/>
    <w:rsid w:val="00942227"/>
    <w:rsid w:val="00942276"/>
    <w:rsid w:val="00945CE2"/>
    <w:rsid w:val="0094605B"/>
    <w:rsid w:val="00947531"/>
    <w:rsid w:val="00947B1D"/>
    <w:rsid w:val="00950AD2"/>
    <w:rsid w:val="009512E6"/>
    <w:rsid w:val="009516AA"/>
    <w:rsid w:val="00951AE0"/>
    <w:rsid w:val="00955810"/>
    <w:rsid w:val="0095590D"/>
    <w:rsid w:val="00956D16"/>
    <w:rsid w:val="00957DDE"/>
    <w:rsid w:val="00961AD1"/>
    <w:rsid w:val="009645DF"/>
    <w:rsid w:val="009668ED"/>
    <w:rsid w:val="00970A82"/>
    <w:rsid w:val="0097147E"/>
    <w:rsid w:val="009727FA"/>
    <w:rsid w:val="00972BA1"/>
    <w:rsid w:val="00973174"/>
    <w:rsid w:val="009747D8"/>
    <w:rsid w:val="009752A8"/>
    <w:rsid w:val="009769D2"/>
    <w:rsid w:val="009776C3"/>
    <w:rsid w:val="00981DA1"/>
    <w:rsid w:val="00983CEE"/>
    <w:rsid w:val="00985319"/>
    <w:rsid w:val="00985678"/>
    <w:rsid w:val="009902AC"/>
    <w:rsid w:val="00990326"/>
    <w:rsid w:val="0099095C"/>
    <w:rsid w:val="00990D6C"/>
    <w:rsid w:val="00991AB9"/>
    <w:rsid w:val="00992C6B"/>
    <w:rsid w:val="00993DEC"/>
    <w:rsid w:val="00994271"/>
    <w:rsid w:val="00995214"/>
    <w:rsid w:val="009954CE"/>
    <w:rsid w:val="00997179"/>
    <w:rsid w:val="00997CAB"/>
    <w:rsid w:val="009A0064"/>
    <w:rsid w:val="009A070F"/>
    <w:rsid w:val="009A0A33"/>
    <w:rsid w:val="009A0EEC"/>
    <w:rsid w:val="009A1102"/>
    <w:rsid w:val="009A27A5"/>
    <w:rsid w:val="009A2F45"/>
    <w:rsid w:val="009A3E8F"/>
    <w:rsid w:val="009A48D1"/>
    <w:rsid w:val="009A5839"/>
    <w:rsid w:val="009A5F52"/>
    <w:rsid w:val="009A6916"/>
    <w:rsid w:val="009B125E"/>
    <w:rsid w:val="009B39AD"/>
    <w:rsid w:val="009B400C"/>
    <w:rsid w:val="009B4A04"/>
    <w:rsid w:val="009B7BC1"/>
    <w:rsid w:val="009C0B35"/>
    <w:rsid w:val="009C0F3B"/>
    <w:rsid w:val="009C1FC6"/>
    <w:rsid w:val="009C2759"/>
    <w:rsid w:val="009C65FC"/>
    <w:rsid w:val="009C681A"/>
    <w:rsid w:val="009D10AB"/>
    <w:rsid w:val="009D24A2"/>
    <w:rsid w:val="009D373E"/>
    <w:rsid w:val="009D41C1"/>
    <w:rsid w:val="009D480C"/>
    <w:rsid w:val="009D52D5"/>
    <w:rsid w:val="009D5E30"/>
    <w:rsid w:val="009D6EE0"/>
    <w:rsid w:val="009D7407"/>
    <w:rsid w:val="009E3C12"/>
    <w:rsid w:val="009E3C43"/>
    <w:rsid w:val="009E4A6F"/>
    <w:rsid w:val="009E4D0A"/>
    <w:rsid w:val="009E5706"/>
    <w:rsid w:val="009E58D1"/>
    <w:rsid w:val="009E592D"/>
    <w:rsid w:val="009E64DA"/>
    <w:rsid w:val="009E7A45"/>
    <w:rsid w:val="009F25F9"/>
    <w:rsid w:val="009F44C5"/>
    <w:rsid w:val="00A001A4"/>
    <w:rsid w:val="00A01E90"/>
    <w:rsid w:val="00A03B5F"/>
    <w:rsid w:val="00A046A1"/>
    <w:rsid w:val="00A05600"/>
    <w:rsid w:val="00A06476"/>
    <w:rsid w:val="00A064D9"/>
    <w:rsid w:val="00A1008E"/>
    <w:rsid w:val="00A10841"/>
    <w:rsid w:val="00A10AB1"/>
    <w:rsid w:val="00A116C8"/>
    <w:rsid w:val="00A12DC1"/>
    <w:rsid w:val="00A1322E"/>
    <w:rsid w:val="00A1398C"/>
    <w:rsid w:val="00A15371"/>
    <w:rsid w:val="00A1591E"/>
    <w:rsid w:val="00A20C0F"/>
    <w:rsid w:val="00A20CC2"/>
    <w:rsid w:val="00A21BB6"/>
    <w:rsid w:val="00A22361"/>
    <w:rsid w:val="00A24881"/>
    <w:rsid w:val="00A2543E"/>
    <w:rsid w:val="00A25B8B"/>
    <w:rsid w:val="00A2610A"/>
    <w:rsid w:val="00A274DE"/>
    <w:rsid w:val="00A3186A"/>
    <w:rsid w:val="00A31A1E"/>
    <w:rsid w:val="00A32D0E"/>
    <w:rsid w:val="00A340B4"/>
    <w:rsid w:val="00A367D2"/>
    <w:rsid w:val="00A37271"/>
    <w:rsid w:val="00A4118E"/>
    <w:rsid w:val="00A417B6"/>
    <w:rsid w:val="00A46B09"/>
    <w:rsid w:val="00A46D1C"/>
    <w:rsid w:val="00A4707D"/>
    <w:rsid w:val="00A50EBC"/>
    <w:rsid w:val="00A518DC"/>
    <w:rsid w:val="00A52091"/>
    <w:rsid w:val="00A53350"/>
    <w:rsid w:val="00A56059"/>
    <w:rsid w:val="00A57D31"/>
    <w:rsid w:val="00A60C7A"/>
    <w:rsid w:val="00A622A5"/>
    <w:rsid w:val="00A62991"/>
    <w:rsid w:val="00A62B80"/>
    <w:rsid w:val="00A63D58"/>
    <w:rsid w:val="00A64024"/>
    <w:rsid w:val="00A640CA"/>
    <w:rsid w:val="00A64153"/>
    <w:rsid w:val="00A65823"/>
    <w:rsid w:val="00A65C68"/>
    <w:rsid w:val="00A66983"/>
    <w:rsid w:val="00A70C6D"/>
    <w:rsid w:val="00A71EE2"/>
    <w:rsid w:val="00A71F95"/>
    <w:rsid w:val="00A73E19"/>
    <w:rsid w:val="00A76367"/>
    <w:rsid w:val="00A8031E"/>
    <w:rsid w:val="00A8280C"/>
    <w:rsid w:val="00A83CCE"/>
    <w:rsid w:val="00A84924"/>
    <w:rsid w:val="00A84940"/>
    <w:rsid w:val="00A84D21"/>
    <w:rsid w:val="00A85686"/>
    <w:rsid w:val="00A869B2"/>
    <w:rsid w:val="00A86DD2"/>
    <w:rsid w:val="00A87C7B"/>
    <w:rsid w:val="00A91C4C"/>
    <w:rsid w:val="00A92111"/>
    <w:rsid w:val="00A92E47"/>
    <w:rsid w:val="00A92F8D"/>
    <w:rsid w:val="00A93D77"/>
    <w:rsid w:val="00A9510F"/>
    <w:rsid w:val="00AA11BF"/>
    <w:rsid w:val="00AA1739"/>
    <w:rsid w:val="00AA1AF0"/>
    <w:rsid w:val="00AA1F31"/>
    <w:rsid w:val="00AA3744"/>
    <w:rsid w:val="00AA4914"/>
    <w:rsid w:val="00AA5182"/>
    <w:rsid w:val="00AA590D"/>
    <w:rsid w:val="00AA5B76"/>
    <w:rsid w:val="00AB1356"/>
    <w:rsid w:val="00AB30DD"/>
    <w:rsid w:val="00AB4A9D"/>
    <w:rsid w:val="00AB5593"/>
    <w:rsid w:val="00AB6379"/>
    <w:rsid w:val="00AB7666"/>
    <w:rsid w:val="00AC116A"/>
    <w:rsid w:val="00AC377E"/>
    <w:rsid w:val="00AC6405"/>
    <w:rsid w:val="00AC6A45"/>
    <w:rsid w:val="00AD16C6"/>
    <w:rsid w:val="00AD1883"/>
    <w:rsid w:val="00AD19DE"/>
    <w:rsid w:val="00AD2727"/>
    <w:rsid w:val="00AD3784"/>
    <w:rsid w:val="00AD475B"/>
    <w:rsid w:val="00AD534B"/>
    <w:rsid w:val="00AD5752"/>
    <w:rsid w:val="00AD7722"/>
    <w:rsid w:val="00AE110B"/>
    <w:rsid w:val="00AE2ADD"/>
    <w:rsid w:val="00AE32BB"/>
    <w:rsid w:val="00AE7FA1"/>
    <w:rsid w:val="00AF1071"/>
    <w:rsid w:val="00AF14AD"/>
    <w:rsid w:val="00AF3488"/>
    <w:rsid w:val="00AF77CB"/>
    <w:rsid w:val="00B00006"/>
    <w:rsid w:val="00B00F27"/>
    <w:rsid w:val="00B020F1"/>
    <w:rsid w:val="00B02A42"/>
    <w:rsid w:val="00B05942"/>
    <w:rsid w:val="00B07311"/>
    <w:rsid w:val="00B101CA"/>
    <w:rsid w:val="00B107EB"/>
    <w:rsid w:val="00B10B00"/>
    <w:rsid w:val="00B1512D"/>
    <w:rsid w:val="00B152FF"/>
    <w:rsid w:val="00B16ACA"/>
    <w:rsid w:val="00B1783D"/>
    <w:rsid w:val="00B20180"/>
    <w:rsid w:val="00B20964"/>
    <w:rsid w:val="00B2300D"/>
    <w:rsid w:val="00B23927"/>
    <w:rsid w:val="00B2537E"/>
    <w:rsid w:val="00B25498"/>
    <w:rsid w:val="00B262A5"/>
    <w:rsid w:val="00B26EE6"/>
    <w:rsid w:val="00B278FD"/>
    <w:rsid w:val="00B30740"/>
    <w:rsid w:val="00B31BFF"/>
    <w:rsid w:val="00B32D97"/>
    <w:rsid w:val="00B33E38"/>
    <w:rsid w:val="00B344A2"/>
    <w:rsid w:val="00B35B60"/>
    <w:rsid w:val="00B368C3"/>
    <w:rsid w:val="00B37842"/>
    <w:rsid w:val="00B4179B"/>
    <w:rsid w:val="00B43961"/>
    <w:rsid w:val="00B4570D"/>
    <w:rsid w:val="00B45AA8"/>
    <w:rsid w:val="00B46E9D"/>
    <w:rsid w:val="00B46EAC"/>
    <w:rsid w:val="00B50371"/>
    <w:rsid w:val="00B5055D"/>
    <w:rsid w:val="00B50BC4"/>
    <w:rsid w:val="00B52B95"/>
    <w:rsid w:val="00B559E5"/>
    <w:rsid w:val="00B55A61"/>
    <w:rsid w:val="00B55B31"/>
    <w:rsid w:val="00B56042"/>
    <w:rsid w:val="00B5642A"/>
    <w:rsid w:val="00B57609"/>
    <w:rsid w:val="00B638D0"/>
    <w:rsid w:val="00B65F9F"/>
    <w:rsid w:val="00B668D5"/>
    <w:rsid w:val="00B6785C"/>
    <w:rsid w:val="00B67A85"/>
    <w:rsid w:val="00B73533"/>
    <w:rsid w:val="00B748A7"/>
    <w:rsid w:val="00B75DFF"/>
    <w:rsid w:val="00B76D7C"/>
    <w:rsid w:val="00B80B62"/>
    <w:rsid w:val="00B81520"/>
    <w:rsid w:val="00B82834"/>
    <w:rsid w:val="00B8327A"/>
    <w:rsid w:val="00B84D9E"/>
    <w:rsid w:val="00B862A2"/>
    <w:rsid w:val="00B86908"/>
    <w:rsid w:val="00B87B9A"/>
    <w:rsid w:val="00B9044C"/>
    <w:rsid w:val="00B92E18"/>
    <w:rsid w:val="00B92EB2"/>
    <w:rsid w:val="00B93320"/>
    <w:rsid w:val="00B9402A"/>
    <w:rsid w:val="00B94E94"/>
    <w:rsid w:val="00B95CB0"/>
    <w:rsid w:val="00B96D2B"/>
    <w:rsid w:val="00BA02DB"/>
    <w:rsid w:val="00BA1D1F"/>
    <w:rsid w:val="00BA7D62"/>
    <w:rsid w:val="00BB091C"/>
    <w:rsid w:val="00BB1074"/>
    <w:rsid w:val="00BB1FE9"/>
    <w:rsid w:val="00BB260F"/>
    <w:rsid w:val="00BB3B4D"/>
    <w:rsid w:val="00BB404B"/>
    <w:rsid w:val="00BB5682"/>
    <w:rsid w:val="00BC05A2"/>
    <w:rsid w:val="00BC14F6"/>
    <w:rsid w:val="00BC565D"/>
    <w:rsid w:val="00BC5E9B"/>
    <w:rsid w:val="00BC6756"/>
    <w:rsid w:val="00BC7958"/>
    <w:rsid w:val="00BD0964"/>
    <w:rsid w:val="00BD20EE"/>
    <w:rsid w:val="00BD21E5"/>
    <w:rsid w:val="00BD341A"/>
    <w:rsid w:val="00BD384A"/>
    <w:rsid w:val="00BD41EB"/>
    <w:rsid w:val="00BD47C2"/>
    <w:rsid w:val="00BE2A56"/>
    <w:rsid w:val="00BE3156"/>
    <w:rsid w:val="00BE37E8"/>
    <w:rsid w:val="00BE3C2D"/>
    <w:rsid w:val="00BE3E4E"/>
    <w:rsid w:val="00BE513E"/>
    <w:rsid w:val="00BE647B"/>
    <w:rsid w:val="00BE709A"/>
    <w:rsid w:val="00BE7D1C"/>
    <w:rsid w:val="00BF033C"/>
    <w:rsid w:val="00BF069A"/>
    <w:rsid w:val="00BF0C45"/>
    <w:rsid w:val="00BF1707"/>
    <w:rsid w:val="00BF222E"/>
    <w:rsid w:val="00BF2A29"/>
    <w:rsid w:val="00BF3628"/>
    <w:rsid w:val="00BF4BA1"/>
    <w:rsid w:val="00BF65F4"/>
    <w:rsid w:val="00BF7C9B"/>
    <w:rsid w:val="00C00585"/>
    <w:rsid w:val="00C0294D"/>
    <w:rsid w:val="00C02E38"/>
    <w:rsid w:val="00C071B6"/>
    <w:rsid w:val="00C120E1"/>
    <w:rsid w:val="00C12342"/>
    <w:rsid w:val="00C150A9"/>
    <w:rsid w:val="00C2062C"/>
    <w:rsid w:val="00C2177A"/>
    <w:rsid w:val="00C238ED"/>
    <w:rsid w:val="00C25415"/>
    <w:rsid w:val="00C31425"/>
    <w:rsid w:val="00C3142E"/>
    <w:rsid w:val="00C32FA5"/>
    <w:rsid w:val="00C35397"/>
    <w:rsid w:val="00C356AF"/>
    <w:rsid w:val="00C4097D"/>
    <w:rsid w:val="00C4218C"/>
    <w:rsid w:val="00C423B1"/>
    <w:rsid w:val="00C43385"/>
    <w:rsid w:val="00C43C4F"/>
    <w:rsid w:val="00C464D9"/>
    <w:rsid w:val="00C5088A"/>
    <w:rsid w:val="00C50E5B"/>
    <w:rsid w:val="00C51A41"/>
    <w:rsid w:val="00C52294"/>
    <w:rsid w:val="00C543D1"/>
    <w:rsid w:val="00C5474E"/>
    <w:rsid w:val="00C548B3"/>
    <w:rsid w:val="00C54924"/>
    <w:rsid w:val="00C56F62"/>
    <w:rsid w:val="00C60701"/>
    <w:rsid w:val="00C6338C"/>
    <w:rsid w:val="00C645F1"/>
    <w:rsid w:val="00C65A20"/>
    <w:rsid w:val="00C6685A"/>
    <w:rsid w:val="00C67F7F"/>
    <w:rsid w:val="00C7143D"/>
    <w:rsid w:val="00C719F5"/>
    <w:rsid w:val="00C71EF5"/>
    <w:rsid w:val="00C72037"/>
    <w:rsid w:val="00C720A6"/>
    <w:rsid w:val="00C737CF"/>
    <w:rsid w:val="00C73C38"/>
    <w:rsid w:val="00C74199"/>
    <w:rsid w:val="00C7592D"/>
    <w:rsid w:val="00C75B57"/>
    <w:rsid w:val="00C75CAE"/>
    <w:rsid w:val="00C76112"/>
    <w:rsid w:val="00C76796"/>
    <w:rsid w:val="00C772F1"/>
    <w:rsid w:val="00C77D72"/>
    <w:rsid w:val="00C8023C"/>
    <w:rsid w:val="00C80DD3"/>
    <w:rsid w:val="00C832F1"/>
    <w:rsid w:val="00C837BD"/>
    <w:rsid w:val="00C90034"/>
    <w:rsid w:val="00C90529"/>
    <w:rsid w:val="00C91079"/>
    <w:rsid w:val="00C92E07"/>
    <w:rsid w:val="00C97783"/>
    <w:rsid w:val="00CA1B91"/>
    <w:rsid w:val="00CA20D2"/>
    <w:rsid w:val="00CA2229"/>
    <w:rsid w:val="00CA3A0E"/>
    <w:rsid w:val="00CA4156"/>
    <w:rsid w:val="00CA5960"/>
    <w:rsid w:val="00CB00F3"/>
    <w:rsid w:val="00CB01C4"/>
    <w:rsid w:val="00CB0970"/>
    <w:rsid w:val="00CB3521"/>
    <w:rsid w:val="00CB7C88"/>
    <w:rsid w:val="00CC0982"/>
    <w:rsid w:val="00CC134C"/>
    <w:rsid w:val="00CC1846"/>
    <w:rsid w:val="00CC22AB"/>
    <w:rsid w:val="00CC32B1"/>
    <w:rsid w:val="00CC5F9D"/>
    <w:rsid w:val="00CC6346"/>
    <w:rsid w:val="00CC7A40"/>
    <w:rsid w:val="00CC7D52"/>
    <w:rsid w:val="00CD02BD"/>
    <w:rsid w:val="00CD08FE"/>
    <w:rsid w:val="00CD0BC9"/>
    <w:rsid w:val="00CD1BE9"/>
    <w:rsid w:val="00CD1F62"/>
    <w:rsid w:val="00CD251B"/>
    <w:rsid w:val="00CD2B4B"/>
    <w:rsid w:val="00CD39DE"/>
    <w:rsid w:val="00CD3BFB"/>
    <w:rsid w:val="00CD483D"/>
    <w:rsid w:val="00CD552C"/>
    <w:rsid w:val="00CD6291"/>
    <w:rsid w:val="00CD63FA"/>
    <w:rsid w:val="00CD764A"/>
    <w:rsid w:val="00CD7F06"/>
    <w:rsid w:val="00CE05C6"/>
    <w:rsid w:val="00CE1349"/>
    <w:rsid w:val="00CE34A5"/>
    <w:rsid w:val="00CE35C7"/>
    <w:rsid w:val="00CE3A66"/>
    <w:rsid w:val="00CE501E"/>
    <w:rsid w:val="00CE5DC7"/>
    <w:rsid w:val="00CE7348"/>
    <w:rsid w:val="00CF2B5F"/>
    <w:rsid w:val="00CF2CB1"/>
    <w:rsid w:val="00CF3D63"/>
    <w:rsid w:val="00CF4C5D"/>
    <w:rsid w:val="00CF5EB1"/>
    <w:rsid w:val="00CF64E2"/>
    <w:rsid w:val="00D00413"/>
    <w:rsid w:val="00D01159"/>
    <w:rsid w:val="00D01190"/>
    <w:rsid w:val="00D026DB"/>
    <w:rsid w:val="00D02966"/>
    <w:rsid w:val="00D02FD4"/>
    <w:rsid w:val="00D049F8"/>
    <w:rsid w:val="00D04CD4"/>
    <w:rsid w:val="00D05EC3"/>
    <w:rsid w:val="00D06248"/>
    <w:rsid w:val="00D07561"/>
    <w:rsid w:val="00D10ADE"/>
    <w:rsid w:val="00D1110E"/>
    <w:rsid w:val="00D1118D"/>
    <w:rsid w:val="00D11287"/>
    <w:rsid w:val="00D12739"/>
    <w:rsid w:val="00D140C3"/>
    <w:rsid w:val="00D146CB"/>
    <w:rsid w:val="00D147D4"/>
    <w:rsid w:val="00D155A2"/>
    <w:rsid w:val="00D15F8B"/>
    <w:rsid w:val="00D16B75"/>
    <w:rsid w:val="00D20A71"/>
    <w:rsid w:val="00D2103C"/>
    <w:rsid w:val="00D213AE"/>
    <w:rsid w:val="00D214F1"/>
    <w:rsid w:val="00D226C9"/>
    <w:rsid w:val="00D23932"/>
    <w:rsid w:val="00D27034"/>
    <w:rsid w:val="00D32173"/>
    <w:rsid w:val="00D3243E"/>
    <w:rsid w:val="00D34874"/>
    <w:rsid w:val="00D36CBF"/>
    <w:rsid w:val="00D40CFA"/>
    <w:rsid w:val="00D41EC9"/>
    <w:rsid w:val="00D421F7"/>
    <w:rsid w:val="00D45CB0"/>
    <w:rsid w:val="00D4691E"/>
    <w:rsid w:val="00D47848"/>
    <w:rsid w:val="00D47CE7"/>
    <w:rsid w:val="00D51627"/>
    <w:rsid w:val="00D52FAB"/>
    <w:rsid w:val="00D55A1E"/>
    <w:rsid w:val="00D56128"/>
    <w:rsid w:val="00D57815"/>
    <w:rsid w:val="00D6212B"/>
    <w:rsid w:val="00D6558E"/>
    <w:rsid w:val="00D66A4B"/>
    <w:rsid w:val="00D6719D"/>
    <w:rsid w:val="00D67D70"/>
    <w:rsid w:val="00D70215"/>
    <w:rsid w:val="00D71092"/>
    <w:rsid w:val="00D77DCB"/>
    <w:rsid w:val="00D811F3"/>
    <w:rsid w:val="00D81826"/>
    <w:rsid w:val="00D826EE"/>
    <w:rsid w:val="00D83288"/>
    <w:rsid w:val="00D8415A"/>
    <w:rsid w:val="00D8454B"/>
    <w:rsid w:val="00D85191"/>
    <w:rsid w:val="00D90AB0"/>
    <w:rsid w:val="00D90DC0"/>
    <w:rsid w:val="00D90EEB"/>
    <w:rsid w:val="00D92219"/>
    <w:rsid w:val="00D9301F"/>
    <w:rsid w:val="00D93101"/>
    <w:rsid w:val="00D93605"/>
    <w:rsid w:val="00D944B9"/>
    <w:rsid w:val="00D96654"/>
    <w:rsid w:val="00D97607"/>
    <w:rsid w:val="00DA253E"/>
    <w:rsid w:val="00DA2628"/>
    <w:rsid w:val="00DA26CD"/>
    <w:rsid w:val="00DA4858"/>
    <w:rsid w:val="00DA4D35"/>
    <w:rsid w:val="00DA4E7D"/>
    <w:rsid w:val="00DA60C5"/>
    <w:rsid w:val="00DB0430"/>
    <w:rsid w:val="00DB5A54"/>
    <w:rsid w:val="00DB65E1"/>
    <w:rsid w:val="00DB77E9"/>
    <w:rsid w:val="00DC0EDA"/>
    <w:rsid w:val="00DC279F"/>
    <w:rsid w:val="00DC38FB"/>
    <w:rsid w:val="00DD1738"/>
    <w:rsid w:val="00DD49B2"/>
    <w:rsid w:val="00DD7622"/>
    <w:rsid w:val="00DD78CC"/>
    <w:rsid w:val="00DE0FAA"/>
    <w:rsid w:val="00DE2589"/>
    <w:rsid w:val="00DE2B5D"/>
    <w:rsid w:val="00DE3B83"/>
    <w:rsid w:val="00DE4BFE"/>
    <w:rsid w:val="00DE4E2A"/>
    <w:rsid w:val="00DE6F20"/>
    <w:rsid w:val="00DF0A50"/>
    <w:rsid w:val="00DF0CE8"/>
    <w:rsid w:val="00DF164D"/>
    <w:rsid w:val="00DF19A8"/>
    <w:rsid w:val="00DF337F"/>
    <w:rsid w:val="00DF4377"/>
    <w:rsid w:val="00DF4C9C"/>
    <w:rsid w:val="00DF4EEF"/>
    <w:rsid w:val="00DF5985"/>
    <w:rsid w:val="00DF6E8C"/>
    <w:rsid w:val="00DF74A1"/>
    <w:rsid w:val="00E0057E"/>
    <w:rsid w:val="00E00F79"/>
    <w:rsid w:val="00E02846"/>
    <w:rsid w:val="00E02ADB"/>
    <w:rsid w:val="00E04ED1"/>
    <w:rsid w:val="00E050A2"/>
    <w:rsid w:val="00E06A29"/>
    <w:rsid w:val="00E06FE8"/>
    <w:rsid w:val="00E07F93"/>
    <w:rsid w:val="00E12D68"/>
    <w:rsid w:val="00E177AF"/>
    <w:rsid w:val="00E2442F"/>
    <w:rsid w:val="00E24D48"/>
    <w:rsid w:val="00E25079"/>
    <w:rsid w:val="00E25769"/>
    <w:rsid w:val="00E2751E"/>
    <w:rsid w:val="00E27FF4"/>
    <w:rsid w:val="00E30ED6"/>
    <w:rsid w:val="00E34C45"/>
    <w:rsid w:val="00E35609"/>
    <w:rsid w:val="00E35ACB"/>
    <w:rsid w:val="00E36544"/>
    <w:rsid w:val="00E374E4"/>
    <w:rsid w:val="00E37E73"/>
    <w:rsid w:val="00E40563"/>
    <w:rsid w:val="00E40D52"/>
    <w:rsid w:val="00E40DE7"/>
    <w:rsid w:val="00E41259"/>
    <w:rsid w:val="00E43C7F"/>
    <w:rsid w:val="00E43E15"/>
    <w:rsid w:val="00E44227"/>
    <w:rsid w:val="00E45108"/>
    <w:rsid w:val="00E47483"/>
    <w:rsid w:val="00E52C86"/>
    <w:rsid w:val="00E52F6C"/>
    <w:rsid w:val="00E53512"/>
    <w:rsid w:val="00E55986"/>
    <w:rsid w:val="00E559F3"/>
    <w:rsid w:val="00E56480"/>
    <w:rsid w:val="00E57760"/>
    <w:rsid w:val="00E60212"/>
    <w:rsid w:val="00E60829"/>
    <w:rsid w:val="00E6094D"/>
    <w:rsid w:val="00E60C0C"/>
    <w:rsid w:val="00E61413"/>
    <w:rsid w:val="00E61D95"/>
    <w:rsid w:val="00E62B65"/>
    <w:rsid w:val="00E6329E"/>
    <w:rsid w:val="00E64920"/>
    <w:rsid w:val="00E6509E"/>
    <w:rsid w:val="00E67268"/>
    <w:rsid w:val="00E67AD9"/>
    <w:rsid w:val="00E7068F"/>
    <w:rsid w:val="00E76043"/>
    <w:rsid w:val="00E80A4F"/>
    <w:rsid w:val="00E80C3D"/>
    <w:rsid w:val="00E81A74"/>
    <w:rsid w:val="00E828BE"/>
    <w:rsid w:val="00E8735F"/>
    <w:rsid w:val="00E9188C"/>
    <w:rsid w:val="00E9191B"/>
    <w:rsid w:val="00E91B3F"/>
    <w:rsid w:val="00E91F7B"/>
    <w:rsid w:val="00E920F0"/>
    <w:rsid w:val="00E92895"/>
    <w:rsid w:val="00E92E72"/>
    <w:rsid w:val="00E94A2F"/>
    <w:rsid w:val="00E968AC"/>
    <w:rsid w:val="00E96B4E"/>
    <w:rsid w:val="00E9712D"/>
    <w:rsid w:val="00EA0634"/>
    <w:rsid w:val="00EA0908"/>
    <w:rsid w:val="00EA3E37"/>
    <w:rsid w:val="00EA3EBB"/>
    <w:rsid w:val="00EA4A3C"/>
    <w:rsid w:val="00EA6E53"/>
    <w:rsid w:val="00EA6EB9"/>
    <w:rsid w:val="00EB0652"/>
    <w:rsid w:val="00EB06F2"/>
    <w:rsid w:val="00EB0AB5"/>
    <w:rsid w:val="00EB16A2"/>
    <w:rsid w:val="00EB1AAD"/>
    <w:rsid w:val="00EB2B7C"/>
    <w:rsid w:val="00EB3065"/>
    <w:rsid w:val="00EB409C"/>
    <w:rsid w:val="00EB566A"/>
    <w:rsid w:val="00EB566B"/>
    <w:rsid w:val="00EB6656"/>
    <w:rsid w:val="00EB6F0C"/>
    <w:rsid w:val="00EB6F93"/>
    <w:rsid w:val="00EB7DB2"/>
    <w:rsid w:val="00EC0683"/>
    <w:rsid w:val="00EC0708"/>
    <w:rsid w:val="00EC0CA1"/>
    <w:rsid w:val="00EC15D2"/>
    <w:rsid w:val="00EC2A0B"/>
    <w:rsid w:val="00EC4854"/>
    <w:rsid w:val="00EC538B"/>
    <w:rsid w:val="00EC5ECB"/>
    <w:rsid w:val="00EC66B6"/>
    <w:rsid w:val="00EC7C4F"/>
    <w:rsid w:val="00ED0083"/>
    <w:rsid w:val="00ED2E20"/>
    <w:rsid w:val="00ED31E2"/>
    <w:rsid w:val="00ED3298"/>
    <w:rsid w:val="00ED3545"/>
    <w:rsid w:val="00ED4B7B"/>
    <w:rsid w:val="00ED4C16"/>
    <w:rsid w:val="00ED60E3"/>
    <w:rsid w:val="00ED61D5"/>
    <w:rsid w:val="00ED70A2"/>
    <w:rsid w:val="00EE23E9"/>
    <w:rsid w:val="00EE2A4C"/>
    <w:rsid w:val="00EE454A"/>
    <w:rsid w:val="00EE4C50"/>
    <w:rsid w:val="00EE629A"/>
    <w:rsid w:val="00EE7B32"/>
    <w:rsid w:val="00EF08D5"/>
    <w:rsid w:val="00EF4AE9"/>
    <w:rsid w:val="00EF57E6"/>
    <w:rsid w:val="00EF6092"/>
    <w:rsid w:val="00EF6428"/>
    <w:rsid w:val="00EF696F"/>
    <w:rsid w:val="00EF7BC1"/>
    <w:rsid w:val="00F00D44"/>
    <w:rsid w:val="00F01075"/>
    <w:rsid w:val="00F03AF2"/>
    <w:rsid w:val="00F05DDE"/>
    <w:rsid w:val="00F0633D"/>
    <w:rsid w:val="00F11064"/>
    <w:rsid w:val="00F15F42"/>
    <w:rsid w:val="00F171E1"/>
    <w:rsid w:val="00F302AA"/>
    <w:rsid w:val="00F31C16"/>
    <w:rsid w:val="00F3235A"/>
    <w:rsid w:val="00F36E7A"/>
    <w:rsid w:val="00F37C11"/>
    <w:rsid w:val="00F4340E"/>
    <w:rsid w:val="00F44021"/>
    <w:rsid w:val="00F50417"/>
    <w:rsid w:val="00F51490"/>
    <w:rsid w:val="00F51E6A"/>
    <w:rsid w:val="00F556BF"/>
    <w:rsid w:val="00F606CE"/>
    <w:rsid w:val="00F61A97"/>
    <w:rsid w:val="00F63138"/>
    <w:rsid w:val="00F63361"/>
    <w:rsid w:val="00F63600"/>
    <w:rsid w:val="00F649D3"/>
    <w:rsid w:val="00F66A67"/>
    <w:rsid w:val="00F67045"/>
    <w:rsid w:val="00F67E24"/>
    <w:rsid w:val="00F67F58"/>
    <w:rsid w:val="00F72244"/>
    <w:rsid w:val="00F73E82"/>
    <w:rsid w:val="00F75AFA"/>
    <w:rsid w:val="00F75C59"/>
    <w:rsid w:val="00F76075"/>
    <w:rsid w:val="00F76181"/>
    <w:rsid w:val="00F7768D"/>
    <w:rsid w:val="00F77773"/>
    <w:rsid w:val="00F822D3"/>
    <w:rsid w:val="00F84825"/>
    <w:rsid w:val="00F8523C"/>
    <w:rsid w:val="00F85585"/>
    <w:rsid w:val="00F86376"/>
    <w:rsid w:val="00F90198"/>
    <w:rsid w:val="00F92644"/>
    <w:rsid w:val="00F93828"/>
    <w:rsid w:val="00F978F0"/>
    <w:rsid w:val="00F97E78"/>
    <w:rsid w:val="00FA1480"/>
    <w:rsid w:val="00FA14DB"/>
    <w:rsid w:val="00FA35F6"/>
    <w:rsid w:val="00FA4351"/>
    <w:rsid w:val="00FA4E70"/>
    <w:rsid w:val="00FA5DCB"/>
    <w:rsid w:val="00FA6695"/>
    <w:rsid w:val="00FA7328"/>
    <w:rsid w:val="00FA7FE2"/>
    <w:rsid w:val="00FB12DD"/>
    <w:rsid w:val="00FB1DC5"/>
    <w:rsid w:val="00FB2C24"/>
    <w:rsid w:val="00FB384B"/>
    <w:rsid w:val="00FB5156"/>
    <w:rsid w:val="00FB5AE8"/>
    <w:rsid w:val="00FC2527"/>
    <w:rsid w:val="00FC6570"/>
    <w:rsid w:val="00FC65CB"/>
    <w:rsid w:val="00FC7816"/>
    <w:rsid w:val="00FD1631"/>
    <w:rsid w:val="00FD1844"/>
    <w:rsid w:val="00FD1C75"/>
    <w:rsid w:val="00FD376D"/>
    <w:rsid w:val="00FD37FE"/>
    <w:rsid w:val="00FD3D90"/>
    <w:rsid w:val="00FD44C3"/>
    <w:rsid w:val="00FD526F"/>
    <w:rsid w:val="00FD5395"/>
    <w:rsid w:val="00FD7349"/>
    <w:rsid w:val="00FD79DF"/>
    <w:rsid w:val="00FE0821"/>
    <w:rsid w:val="00FE0B47"/>
    <w:rsid w:val="00FE1A71"/>
    <w:rsid w:val="00FE2C88"/>
    <w:rsid w:val="00FE347A"/>
    <w:rsid w:val="00FE390B"/>
    <w:rsid w:val="00FE4137"/>
    <w:rsid w:val="00FE4232"/>
    <w:rsid w:val="00FE5D6F"/>
    <w:rsid w:val="00FE6BC5"/>
    <w:rsid w:val="00FE6EAB"/>
    <w:rsid w:val="00FE6EDC"/>
    <w:rsid w:val="00FF0D8D"/>
    <w:rsid w:val="00FF11A1"/>
    <w:rsid w:val="00FF3B74"/>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9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61257631">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16491212">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ozfoodnet.gov.au/"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public.health.wa.gov.au/3/605/2/ozfoodnet_enteric_infections_reports.pm" TargetMode="External"/><Relationship Id="rId25" Type="http://schemas.openxmlformats.org/officeDocument/2006/relationships/image" Target="media/image11.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5.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2.xml"/><Relationship Id="rId35"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3D835-EC85-4BDF-86B6-165277D9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27</Pages>
  <Words>7337</Words>
  <Characters>41823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49062</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Combs, Barry</cp:lastModifiedBy>
  <cp:revision>100</cp:revision>
  <cp:lastPrinted>2017-10-26T07:03:00Z</cp:lastPrinted>
  <dcterms:created xsi:type="dcterms:W3CDTF">2017-05-01T02:32:00Z</dcterms:created>
  <dcterms:modified xsi:type="dcterms:W3CDTF">2017-10-30T06:58:00Z</dcterms:modified>
</cp:coreProperties>
</file>